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8D3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Шурышкарский район</w:t>
      </w:r>
    </w:p>
    <w:p w:rsidR="006B78D3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Ямало-Ненецкий автономный округ</w:t>
      </w:r>
    </w:p>
    <w:p w:rsidR="006B78D3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БЮДЖЕТНОЕ ОБРАЗОВАТЕЛЬНОЕ УЧРЕЖДЕНИЕ </w:t>
      </w:r>
    </w:p>
    <w:p w:rsidR="006B78D3" w:rsidRDefault="006B78D3" w:rsidP="006B78D3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«МУЖЕВСКАЯ СРЕДНЯЯ ОБЩЕОБРАЗОВАТЕЛЬНАЯ ШКОЛА</w:t>
      </w:r>
    </w:p>
    <w:p w:rsidR="006B78D3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ИМЕНИ Н.В. АРХАНГЕЛЬСКОГО»</w:t>
      </w:r>
    </w:p>
    <w:p w:rsidR="006B78D3" w:rsidRDefault="006B78D3" w:rsidP="006B78D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( МБОУ «Мужевская СОШ  имени Н.В. Архангельского»)</w:t>
      </w:r>
    </w:p>
    <w:p w:rsidR="006B78D3" w:rsidRDefault="006B78D3" w:rsidP="006B78D3">
      <w:pPr>
        <w:rPr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629640 ЯНАО, Шурышкарский район с.Мужи,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</w:t>
      </w:r>
      <w:proofErr w:type="gramStart"/>
      <w:r>
        <w:rPr>
          <w:rFonts w:ascii="Times New Roman" w:hAnsi="Times New Roman" w:cs="Times New Roman"/>
          <w:sz w:val="24"/>
          <w:szCs w:val="24"/>
        </w:rPr>
        <w:t>.И</w:t>
      </w:r>
      <w:proofErr w:type="gramEnd"/>
      <w:r>
        <w:rPr>
          <w:rFonts w:ascii="Times New Roman" w:hAnsi="Times New Roman" w:cs="Times New Roman"/>
          <w:sz w:val="24"/>
          <w:szCs w:val="24"/>
        </w:rPr>
        <w:t>стомина</w:t>
      </w:r>
      <w:proofErr w:type="spellEnd"/>
      <w:r>
        <w:rPr>
          <w:rFonts w:ascii="Times New Roman" w:hAnsi="Times New Roman" w:cs="Times New Roman"/>
          <w:sz w:val="24"/>
          <w:szCs w:val="24"/>
        </w:rPr>
        <w:t>, 9 тел. (34994) 21-3-53</w:t>
      </w:r>
    </w:p>
    <w:p w:rsidR="006B78D3" w:rsidRPr="00A953DF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78D3" w:rsidRPr="00A953DF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78D3" w:rsidRPr="00A953DF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78D3" w:rsidRPr="00B67236" w:rsidRDefault="006B78D3" w:rsidP="006B78D3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B67236">
        <w:rPr>
          <w:rFonts w:ascii="Times New Roman" w:hAnsi="Times New Roman" w:cs="Times New Roman"/>
          <w:b/>
          <w:sz w:val="56"/>
          <w:szCs w:val="56"/>
        </w:rPr>
        <w:t>Рабочая программа</w:t>
      </w:r>
    </w:p>
    <w:p w:rsidR="006B78D3" w:rsidRPr="00B67236" w:rsidRDefault="006B78D3" w:rsidP="006B78D3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B67236">
        <w:rPr>
          <w:rFonts w:ascii="Times New Roman" w:hAnsi="Times New Roman" w:cs="Times New Roman"/>
          <w:b/>
          <w:sz w:val="56"/>
          <w:szCs w:val="56"/>
        </w:rPr>
        <w:t>социального педагога</w:t>
      </w: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Pr="00A953DF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78D3" w:rsidRPr="00B67236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B67236">
        <w:rPr>
          <w:rFonts w:ascii="Times New Roman" w:hAnsi="Times New Roman" w:cs="Times New Roman"/>
          <w:sz w:val="24"/>
          <w:szCs w:val="24"/>
        </w:rPr>
        <w:t>Составитель: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B67236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циальный </w:t>
      </w:r>
      <w:r w:rsidRPr="00B67236">
        <w:rPr>
          <w:rFonts w:ascii="Times New Roman" w:hAnsi="Times New Roman" w:cs="Times New Roman"/>
          <w:sz w:val="24"/>
          <w:szCs w:val="24"/>
        </w:rPr>
        <w:t>педагог</w:t>
      </w:r>
    </w:p>
    <w:p w:rsidR="006B78D3" w:rsidRPr="00B67236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6723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Мохирева Г.Г.</w:t>
      </w:r>
    </w:p>
    <w:p w:rsidR="006B78D3" w:rsidRPr="00A953DF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78D3" w:rsidRPr="00A953DF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78D3" w:rsidRPr="00A953DF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5E4" w:rsidRDefault="006745E4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5E4" w:rsidRDefault="006745E4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5E4" w:rsidRDefault="006745E4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5E4" w:rsidRPr="00A953DF" w:rsidRDefault="006745E4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с.Мужи</w:t>
      </w:r>
    </w:p>
    <w:p w:rsidR="006B78D3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2016г.</w:t>
      </w:r>
    </w:p>
    <w:p w:rsidR="006B78D3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745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F6682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6682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53DF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4F6682" w:rsidRPr="00A953DF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6682" w:rsidRPr="00A953DF" w:rsidRDefault="004F6682" w:rsidP="004F6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A953DF">
        <w:rPr>
          <w:rFonts w:ascii="Times New Roman" w:hAnsi="Times New Roman" w:cs="Times New Roman"/>
          <w:sz w:val="24"/>
          <w:szCs w:val="24"/>
        </w:rPr>
        <w:t xml:space="preserve">В течение последних лет мы можем наблюдать усиление роли образовательных и воспитательных учреждений в решении жизненных проблем ребёнка. Любое государственное учреждение, в стенах которого находятся дети, сталкивается </w:t>
      </w:r>
      <w:proofErr w:type="gramStart"/>
      <w:r w:rsidRPr="00A953DF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A953DF">
        <w:rPr>
          <w:rFonts w:ascii="Times New Roman" w:hAnsi="Times New Roman" w:cs="Times New Roman"/>
          <w:sz w:val="24"/>
          <w:szCs w:val="24"/>
        </w:rPr>
        <w:t xml:space="preserve"> множеством неразрешённых проблем, количество которых неуклонно возрастает. Можно выделить основные группы проблем:</w:t>
      </w:r>
    </w:p>
    <w:p w:rsidR="004F6682" w:rsidRPr="00A953DF" w:rsidRDefault="004F6682" w:rsidP="004F6682">
      <w:pPr>
        <w:numPr>
          <w:ilvl w:val="0"/>
          <w:numId w:val="1"/>
        </w:numPr>
        <w:tabs>
          <w:tab w:val="clear" w:pos="1500"/>
          <w:tab w:val="num" w:pos="709"/>
        </w:tabs>
        <w:spacing w:after="0" w:line="240" w:lineRule="auto"/>
        <w:ind w:left="993" w:hanging="709"/>
        <w:jc w:val="both"/>
        <w:rPr>
          <w:rFonts w:ascii="Times New Roman" w:hAnsi="Times New Roman" w:cs="Times New Roman"/>
          <w:sz w:val="24"/>
          <w:szCs w:val="24"/>
        </w:rPr>
      </w:pPr>
      <w:r w:rsidRPr="00A953DF">
        <w:rPr>
          <w:rFonts w:ascii="Times New Roman" w:hAnsi="Times New Roman" w:cs="Times New Roman"/>
          <w:sz w:val="24"/>
          <w:szCs w:val="24"/>
        </w:rPr>
        <w:t>проблемы, связанные с девиантным поведением, дезадаптацией детей в социальной среде;</w:t>
      </w:r>
    </w:p>
    <w:p w:rsidR="004F6682" w:rsidRPr="00A953DF" w:rsidRDefault="004F6682" w:rsidP="004F6682">
      <w:pPr>
        <w:numPr>
          <w:ilvl w:val="0"/>
          <w:numId w:val="1"/>
        </w:numPr>
        <w:tabs>
          <w:tab w:val="clear" w:pos="1500"/>
          <w:tab w:val="num" w:pos="709"/>
        </w:tabs>
        <w:spacing w:after="0" w:line="240" w:lineRule="auto"/>
        <w:ind w:left="993" w:hanging="709"/>
        <w:jc w:val="both"/>
        <w:rPr>
          <w:rFonts w:ascii="Times New Roman" w:hAnsi="Times New Roman" w:cs="Times New Roman"/>
          <w:sz w:val="24"/>
          <w:szCs w:val="24"/>
        </w:rPr>
      </w:pPr>
      <w:r w:rsidRPr="00A953DF">
        <w:rPr>
          <w:rFonts w:ascii="Times New Roman" w:hAnsi="Times New Roman" w:cs="Times New Roman"/>
          <w:sz w:val="24"/>
          <w:szCs w:val="24"/>
        </w:rPr>
        <w:t>проблемы, связанные с неблагополучием семьи, нарушением прав ребёнка и насилием в семье;</w:t>
      </w:r>
    </w:p>
    <w:p w:rsidR="004F6682" w:rsidRPr="00A953DF" w:rsidRDefault="004F6682" w:rsidP="004F6682">
      <w:pPr>
        <w:numPr>
          <w:ilvl w:val="0"/>
          <w:numId w:val="1"/>
        </w:numPr>
        <w:tabs>
          <w:tab w:val="clear" w:pos="1500"/>
          <w:tab w:val="num" w:pos="709"/>
        </w:tabs>
        <w:spacing w:after="0" w:line="240" w:lineRule="auto"/>
        <w:ind w:left="993" w:hanging="709"/>
        <w:jc w:val="both"/>
        <w:rPr>
          <w:rFonts w:ascii="Times New Roman" w:hAnsi="Times New Roman" w:cs="Times New Roman"/>
          <w:sz w:val="24"/>
          <w:szCs w:val="24"/>
        </w:rPr>
      </w:pPr>
      <w:r w:rsidRPr="00A953DF">
        <w:rPr>
          <w:rFonts w:ascii="Times New Roman" w:hAnsi="Times New Roman" w:cs="Times New Roman"/>
          <w:sz w:val="24"/>
          <w:szCs w:val="24"/>
        </w:rPr>
        <w:t>проблемы, связанные с конфликтами и морал</w:t>
      </w:r>
      <w:r>
        <w:rPr>
          <w:rFonts w:ascii="Times New Roman" w:hAnsi="Times New Roman" w:cs="Times New Roman"/>
          <w:sz w:val="24"/>
          <w:szCs w:val="24"/>
        </w:rPr>
        <w:t>ьно-психологическим климатом в МБ</w:t>
      </w:r>
      <w:r w:rsidRPr="00A953DF">
        <w:rPr>
          <w:rFonts w:ascii="Times New Roman" w:hAnsi="Times New Roman" w:cs="Times New Roman"/>
          <w:sz w:val="24"/>
          <w:szCs w:val="24"/>
        </w:rPr>
        <w:t>ОУ;</w:t>
      </w:r>
    </w:p>
    <w:p w:rsidR="004F6682" w:rsidRPr="00A953DF" w:rsidRDefault="004F6682" w:rsidP="004F6682">
      <w:pPr>
        <w:numPr>
          <w:ilvl w:val="0"/>
          <w:numId w:val="1"/>
        </w:numPr>
        <w:tabs>
          <w:tab w:val="clear" w:pos="1500"/>
          <w:tab w:val="num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A953DF">
        <w:rPr>
          <w:rFonts w:ascii="Times New Roman" w:hAnsi="Times New Roman" w:cs="Times New Roman"/>
          <w:sz w:val="24"/>
          <w:szCs w:val="24"/>
        </w:rPr>
        <w:t>проблемы, связанные с сохранением психического здоров</w:t>
      </w:r>
      <w:r>
        <w:rPr>
          <w:rFonts w:ascii="Times New Roman" w:hAnsi="Times New Roman" w:cs="Times New Roman"/>
          <w:sz w:val="24"/>
          <w:szCs w:val="24"/>
        </w:rPr>
        <w:t xml:space="preserve">ья детей, родителей, педагогов, </w:t>
      </w:r>
      <w:r w:rsidRPr="00A953DF">
        <w:rPr>
          <w:rFonts w:ascii="Times New Roman" w:hAnsi="Times New Roman" w:cs="Times New Roman"/>
          <w:sz w:val="24"/>
          <w:szCs w:val="24"/>
        </w:rPr>
        <w:t>администрации.</w:t>
      </w:r>
    </w:p>
    <w:p w:rsidR="004F6682" w:rsidRPr="00A953DF" w:rsidRDefault="004F6682" w:rsidP="004F6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6682" w:rsidRPr="00A953DF" w:rsidRDefault="004F6682" w:rsidP="004F6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953DF">
        <w:rPr>
          <w:rFonts w:ascii="Times New Roman" w:hAnsi="Times New Roman" w:cs="Times New Roman"/>
          <w:sz w:val="24"/>
          <w:szCs w:val="24"/>
        </w:rPr>
        <w:t xml:space="preserve">Происходит усиление социальной функции государственных учреждений, в частности, </w:t>
      </w:r>
      <w:r>
        <w:rPr>
          <w:rFonts w:ascii="Times New Roman" w:hAnsi="Times New Roman" w:cs="Times New Roman"/>
          <w:sz w:val="24"/>
          <w:szCs w:val="24"/>
        </w:rPr>
        <w:t>общеобразовательного учреждения</w:t>
      </w:r>
      <w:r w:rsidRPr="00A953DF">
        <w:rPr>
          <w:rFonts w:ascii="Times New Roman" w:hAnsi="Times New Roman" w:cs="Times New Roman"/>
          <w:sz w:val="24"/>
          <w:szCs w:val="24"/>
        </w:rPr>
        <w:t xml:space="preserve">, в </w:t>
      </w:r>
      <w:r w:rsidR="00BD6B1E" w:rsidRPr="00A953DF">
        <w:rPr>
          <w:rFonts w:ascii="Times New Roman" w:hAnsi="Times New Roman" w:cs="Times New Roman"/>
          <w:sz w:val="24"/>
          <w:szCs w:val="24"/>
        </w:rPr>
        <w:t>связи,</w:t>
      </w:r>
      <w:r w:rsidRPr="00A953DF">
        <w:rPr>
          <w:rFonts w:ascii="Times New Roman" w:hAnsi="Times New Roman" w:cs="Times New Roman"/>
          <w:sz w:val="24"/>
          <w:szCs w:val="24"/>
        </w:rPr>
        <w:t xml:space="preserve"> с чем возрастает роль социальных педагогов, призванных изучать данные проблемы и всемерно содействовать их разрешению. </w:t>
      </w:r>
    </w:p>
    <w:p w:rsidR="004F6682" w:rsidRPr="00A953DF" w:rsidRDefault="004F6682" w:rsidP="004F6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953DF">
        <w:rPr>
          <w:rFonts w:ascii="Times New Roman" w:hAnsi="Times New Roman" w:cs="Times New Roman"/>
          <w:sz w:val="24"/>
          <w:szCs w:val="24"/>
        </w:rPr>
        <w:t>Социальный педагог – сотрудник</w:t>
      </w:r>
      <w:r>
        <w:rPr>
          <w:rFonts w:ascii="Times New Roman" w:hAnsi="Times New Roman" w:cs="Times New Roman"/>
          <w:sz w:val="24"/>
          <w:szCs w:val="24"/>
        </w:rPr>
        <w:t xml:space="preserve"> школы</w:t>
      </w:r>
      <w:r w:rsidRPr="00A953DF">
        <w:rPr>
          <w:rFonts w:ascii="Times New Roman" w:hAnsi="Times New Roman" w:cs="Times New Roman"/>
          <w:sz w:val="24"/>
          <w:szCs w:val="24"/>
        </w:rPr>
        <w:t>, который создаёт услови</w:t>
      </w:r>
      <w:r>
        <w:rPr>
          <w:rFonts w:ascii="Times New Roman" w:hAnsi="Times New Roman" w:cs="Times New Roman"/>
          <w:sz w:val="24"/>
          <w:szCs w:val="24"/>
        </w:rPr>
        <w:t>я для социального саморазвития обучающихся</w:t>
      </w:r>
      <w:r w:rsidRPr="00A953DF">
        <w:rPr>
          <w:rFonts w:ascii="Times New Roman" w:hAnsi="Times New Roman" w:cs="Times New Roman"/>
          <w:sz w:val="24"/>
          <w:szCs w:val="24"/>
        </w:rPr>
        <w:t>, организуя деятельность педагогов и родителей на основе принципов гуманизма, с учётом исторических и культурных традиций.  В компетенцию социального педагога входит разработка, формирование механизма и осуществление мер в отношении защиты социального и образовательного права ребёнка. Он способствует развитию социальной политики государственных и общественных структур в области детства, информирует население, обеспечивает признание и приоритетное удовлетворение интересов детей как особой социально-демографической группы общества.</w:t>
      </w:r>
    </w:p>
    <w:p w:rsidR="004F6682" w:rsidRPr="00A953DF" w:rsidRDefault="004F6682" w:rsidP="004F6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A953DF">
        <w:rPr>
          <w:rFonts w:ascii="Times New Roman" w:hAnsi="Times New Roman" w:cs="Times New Roman"/>
          <w:sz w:val="24"/>
          <w:szCs w:val="24"/>
        </w:rPr>
        <w:t xml:space="preserve">Профессиональная деятельность социального педагога может быть реализована только в рамках государственной социальной политики. Для более точного определения границ профессиональной компетентности, более полного осуществления  своих прав и обязанностей мною как социальным педагогом </w:t>
      </w:r>
      <w:r>
        <w:rPr>
          <w:rFonts w:ascii="Times New Roman" w:hAnsi="Times New Roman" w:cs="Times New Roman"/>
          <w:sz w:val="24"/>
          <w:szCs w:val="24"/>
        </w:rPr>
        <w:t xml:space="preserve">МБОУ «Мужевская СОШ им.Н.В. Архангельского» </w:t>
      </w:r>
      <w:r w:rsidRPr="00A953DF">
        <w:rPr>
          <w:rFonts w:ascii="Times New Roman" w:hAnsi="Times New Roman" w:cs="Times New Roman"/>
          <w:sz w:val="24"/>
          <w:szCs w:val="24"/>
        </w:rPr>
        <w:t>в рабочей программе используются следующие  нормативно-правовые документы:</w:t>
      </w:r>
    </w:p>
    <w:p w:rsidR="004F6682" w:rsidRPr="00A953DF" w:rsidRDefault="004F6682" w:rsidP="004F6682">
      <w:pPr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953DF">
        <w:rPr>
          <w:rFonts w:ascii="Times New Roman" w:hAnsi="Times New Roman" w:cs="Times New Roman"/>
          <w:sz w:val="24"/>
          <w:szCs w:val="24"/>
        </w:rPr>
        <w:t>Конституция Российской Федерации;</w:t>
      </w:r>
    </w:p>
    <w:p w:rsidR="004F6682" w:rsidRPr="00A953DF" w:rsidRDefault="00BD6B1E" w:rsidP="004F6682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Конвенция ООН о</w:t>
      </w:r>
      <w:r w:rsidR="004F6682" w:rsidRPr="00A953DF">
        <w:rPr>
          <w:rFonts w:ascii="Times New Roman" w:hAnsi="Times New Roman" w:cs="Times New Roman"/>
          <w:sz w:val="24"/>
          <w:szCs w:val="24"/>
        </w:rPr>
        <w:t xml:space="preserve"> правах ребёнка;</w:t>
      </w:r>
    </w:p>
    <w:p w:rsidR="004F6682" w:rsidRPr="00A953DF" w:rsidRDefault="004F6682" w:rsidP="004F6682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953DF">
        <w:rPr>
          <w:rFonts w:ascii="Times New Roman" w:hAnsi="Times New Roman" w:cs="Times New Roman"/>
          <w:sz w:val="24"/>
          <w:szCs w:val="24"/>
        </w:rPr>
        <w:t>Федеральный Закон «Об основных гарантиях прав ребёнка в Российской Федерации»</w:t>
      </w:r>
      <w:r w:rsidR="00BD6B1E">
        <w:rPr>
          <w:rFonts w:ascii="Times New Roman" w:hAnsi="Times New Roman" w:cs="Times New Roman"/>
          <w:sz w:val="24"/>
          <w:szCs w:val="24"/>
        </w:rPr>
        <w:t xml:space="preserve"> №124-ФЗ от 24.07.1998</w:t>
      </w:r>
      <w:r w:rsidRPr="00A953DF">
        <w:rPr>
          <w:rFonts w:ascii="Times New Roman" w:hAnsi="Times New Roman" w:cs="Times New Roman"/>
          <w:sz w:val="24"/>
          <w:szCs w:val="24"/>
        </w:rPr>
        <w:t>;</w:t>
      </w:r>
    </w:p>
    <w:p w:rsidR="004F6682" w:rsidRPr="00A953DF" w:rsidRDefault="00BD6B1E" w:rsidP="004F6682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ФЗ</w:t>
      </w:r>
      <w:r w:rsidR="004F6682" w:rsidRPr="00A953DF">
        <w:rPr>
          <w:rFonts w:ascii="Times New Roman" w:hAnsi="Times New Roman" w:cs="Times New Roman"/>
          <w:sz w:val="24"/>
          <w:szCs w:val="24"/>
        </w:rPr>
        <w:t xml:space="preserve"> «Об образовании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53DF">
        <w:rPr>
          <w:rFonts w:ascii="Times New Roman" w:hAnsi="Times New Roman" w:cs="Times New Roman"/>
          <w:sz w:val="24"/>
          <w:szCs w:val="24"/>
        </w:rPr>
        <w:t>РФ</w:t>
      </w:r>
      <w:r w:rsidR="004F6682" w:rsidRPr="00A953DF">
        <w:rPr>
          <w:rFonts w:ascii="Times New Roman" w:hAnsi="Times New Roman" w:cs="Times New Roman"/>
          <w:sz w:val="24"/>
          <w:szCs w:val="24"/>
        </w:rPr>
        <w:t>»</w:t>
      </w:r>
      <w:r w:rsidRPr="00BD6B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 273-ФЗ от 29.12.2012</w:t>
      </w:r>
      <w:r w:rsidR="004F6682" w:rsidRPr="00A953DF">
        <w:rPr>
          <w:rFonts w:ascii="Times New Roman" w:hAnsi="Times New Roman" w:cs="Times New Roman"/>
          <w:sz w:val="24"/>
          <w:szCs w:val="24"/>
        </w:rPr>
        <w:t>;</w:t>
      </w:r>
    </w:p>
    <w:p w:rsidR="004F6682" w:rsidRPr="00A953DF" w:rsidRDefault="004F6682" w:rsidP="004F6682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953DF">
        <w:rPr>
          <w:rFonts w:ascii="Times New Roman" w:hAnsi="Times New Roman" w:cs="Times New Roman"/>
          <w:sz w:val="24"/>
          <w:szCs w:val="24"/>
        </w:rPr>
        <w:t>Федеральный Закон «Об основах  системы профилактики безнадзорности и правонарушений несовершеннолетних»</w:t>
      </w:r>
      <w:r w:rsidR="00BD6B1E">
        <w:rPr>
          <w:rFonts w:ascii="Times New Roman" w:hAnsi="Times New Roman" w:cs="Times New Roman"/>
          <w:sz w:val="24"/>
          <w:szCs w:val="24"/>
        </w:rPr>
        <w:t xml:space="preserve"> №120 от 24.06.1999</w:t>
      </w:r>
      <w:r w:rsidRPr="00A953DF">
        <w:rPr>
          <w:rFonts w:ascii="Times New Roman" w:hAnsi="Times New Roman" w:cs="Times New Roman"/>
          <w:sz w:val="24"/>
          <w:szCs w:val="24"/>
        </w:rPr>
        <w:t>;</w:t>
      </w:r>
    </w:p>
    <w:p w:rsidR="004F6682" w:rsidRDefault="004F6682" w:rsidP="004F6682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953DF">
        <w:rPr>
          <w:rFonts w:ascii="Times New Roman" w:hAnsi="Times New Roman" w:cs="Times New Roman"/>
          <w:sz w:val="24"/>
          <w:szCs w:val="24"/>
        </w:rPr>
        <w:t xml:space="preserve">Устав </w:t>
      </w:r>
      <w:r>
        <w:rPr>
          <w:rFonts w:ascii="Times New Roman" w:hAnsi="Times New Roman" w:cs="Times New Roman"/>
          <w:sz w:val="24"/>
          <w:szCs w:val="24"/>
        </w:rPr>
        <w:t>МБОУ «Мужевская СОШ им.Н.В. Архангельского</w:t>
      </w:r>
    </w:p>
    <w:p w:rsidR="00BD6B1E" w:rsidRDefault="00BD6B1E" w:rsidP="004F6682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«Семейный кодекс РФ» №223-ФЗ от 29.12.1995</w:t>
      </w:r>
    </w:p>
    <w:p w:rsidR="00BD6B1E" w:rsidRDefault="00BD6B1E" w:rsidP="00BD6B1E">
      <w:pPr>
        <w:shd w:val="clear" w:color="auto" w:fill="FFFFFF"/>
        <w:spacing w:after="144" w:line="242" w:lineRule="atLeas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6682" w:rsidRDefault="004F6682" w:rsidP="004F6682">
      <w:pPr>
        <w:spacing w:after="0" w:line="24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4F6682" w:rsidRDefault="004F6682" w:rsidP="004F6682">
      <w:pPr>
        <w:spacing w:after="0" w:line="24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4F6682" w:rsidRDefault="004F6682" w:rsidP="004F6682">
      <w:pPr>
        <w:spacing w:after="0" w:line="24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4F6682" w:rsidRPr="000934F5" w:rsidRDefault="004F6682" w:rsidP="004F6682">
      <w:pPr>
        <w:spacing w:after="0" w:line="240" w:lineRule="auto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:rsidR="004F6682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F6682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F6682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F6682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F6682" w:rsidRPr="006745E4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4F6682" w:rsidRPr="006745E4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  <w:r w:rsidRPr="006745E4">
        <w:rPr>
          <w:rFonts w:ascii="Times New Roman" w:hAnsi="Times New Roman" w:cs="Times New Roman"/>
          <w:bCs/>
          <w:iCs/>
          <w:sz w:val="24"/>
          <w:szCs w:val="24"/>
          <w:u w:val="single"/>
        </w:rPr>
        <w:lastRenderedPageBreak/>
        <w:t>Цель рабочей Программы:</w:t>
      </w:r>
    </w:p>
    <w:p w:rsidR="004F6682" w:rsidRPr="006745E4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5E4">
        <w:rPr>
          <w:rFonts w:ascii="Times New Roman" w:hAnsi="Times New Roman" w:cs="Times New Roman"/>
          <w:sz w:val="24"/>
          <w:szCs w:val="24"/>
        </w:rPr>
        <w:t xml:space="preserve">       Создание условий для планирования, организации и управления воспитательно-образовательным процессом в МБОУ «Мужевская СОШ им.Н.В. Архангельского» в рамках реализации образовательных областей в соответствии с ФГОС.</w:t>
      </w:r>
    </w:p>
    <w:p w:rsidR="004F6682" w:rsidRPr="006745E4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4F6682" w:rsidRPr="006745E4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  <w:r w:rsidRPr="006745E4">
        <w:rPr>
          <w:rFonts w:ascii="Times New Roman" w:hAnsi="Times New Roman" w:cs="Times New Roman"/>
          <w:bCs/>
          <w:iCs/>
          <w:sz w:val="24"/>
          <w:szCs w:val="24"/>
          <w:u w:val="single"/>
        </w:rPr>
        <w:t>Задачи Программы:</w:t>
      </w:r>
    </w:p>
    <w:p w:rsidR="004F6682" w:rsidRPr="006745E4" w:rsidRDefault="004F6682" w:rsidP="004F6682">
      <w:pPr>
        <w:pStyle w:val="a5"/>
        <w:numPr>
          <w:ilvl w:val="0"/>
          <w:numId w:val="15"/>
        </w:numPr>
        <w:tabs>
          <w:tab w:val="left" w:pos="900"/>
        </w:tabs>
        <w:spacing w:after="0" w:line="240" w:lineRule="auto"/>
        <w:ind w:right="21"/>
        <w:jc w:val="both"/>
        <w:rPr>
          <w:sz w:val="28"/>
          <w:szCs w:val="28"/>
        </w:rPr>
      </w:pPr>
      <w:r w:rsidRPr="006745E4">
        <w:rPr>
          <w:rFonts w:ascii="Times New Roman" w:hAnsi="Times New Roman" w:cs="Times New Roman"/>
          <w:sz w:val="24"/>
          <w:szCs w:val="28"/>
        </w:rPr>
        <w:t>осуществлять защиту прав ребёнка;</w:t>
      </w:r>
    </w:p>
    <w:p w:rsidR="004F6682" w:rsidRPr="006745E4" w:rsidRDefault="004F6682" w:rsidP="004F6682">
      <w:pPr>
        <w:pStyle w:val="a5"/>
        <w:numPr>
          <w:ilvl w:val="0"/>
          <w:numId w:val="15"/>
        </w:numPr>
        <w:tabs>
          <w:tab w:val="left" w:pos="900"/>
        </w:tabs>
        <w:spacing w:after="0" w:line="240" w:lineRule="auto"/>
        <w:ind w:right="21"/>
        <w:jc w:val="both"/>
        <w:rPr>
          <w:rFonts w:ascii="Times New Roman" w:hAnsi="Times New Roman" w:cs="Times New Roman"/>
          <w:sz w:val="24"/>
          <w:szCs w:val="28"/>
        </w:rPr>
      </w:pPr>
      <w:r w:rsidRPr="006745E4">
        <w:rPr>
          <w:rFonts w:ascii="Times New Roman" w:hAnsi="Times New Roman" w:cs="Times New Roman"/>
          <w:sz w:val="24"/>
          <w:szCs w:val="28"/>
        </w:rPr>
        <w:t>изучать и корректировать межличностные отношения субъектов образовательного процесса;</w:t>
      </w:r>
    </w:p>
    <w:p w:rsidR="004F6682" w:rsidRPr="006745E4" w:rsidRDefault="004F6682" w:rsidP="004F6682">
      <w:pPr>
        <w:pStyle w:val="a5"/>
        <w:numPr>
          <w:ilvl w:val="0"/>
          <w:numId w:val="15"/>
        </w:numPr>
        <w:tabs>
          <w:tab w:val="left" w:pos="900"/>
        </w:tabs>
        <w:spacing w:after="0" w:line="240" w:lineRule="auto"/>
        <w:ind w:right="21"/>
        <w:jc w:val="both"/>
        <w:rPr>
          <w:rFonts w:ascii="Times New Roman" w:hAnsi="Times New Roman" w:cs="Times New Roman"/>
          <w:sz w:val="24"/>
          <w:szCs w:val="28"/>
        </w:rPr>
      </w:pPr>
      <w:r w:rsidRPr="006745E4">
        <w:rPr>
          <w:rFonts w:ascii="Times New Roman" w:hAnsi="Times New Roman" w:cs="Times New Roman"/>
          <w:sz w:val="24"/>
          <w:szCs w:val="28"/>
        </w:rPr>
        <w:t>представлять интересы ребёнка в государственных и общественных структурах;</w:t>
      </w:r>
    </w:p>
    <w:p w:rsidR="004F6682" w:rsidRPr="006745E4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4F6682" w:rsidRPr="006745E4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  <w:r w:rsidRPr="006745E4">
        <w:rPr>
          <w:rFonts w:ascii="Times New Roman" w:hAnsi="Times New Roman" w:cs="Times New Roman"/>
          <w:bCs/>
          <w:iCs/>
          <w:sz w:val="24"/>
          <w:szCs w:val="24"/>
          <w:u w:val="single"/>
        </w:rPr>
        <w:t>Функции Программы:</w:t>
      </w:r>
    </w:p>
    <w:p w:rsidR="004F6682" w:rsidRPr="006745E4" w:rsidRDefault="004F6682" w:rsidP="004F6682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6745E4">
        <w:rPr>
          <w:rFonts w:ascii="Times New Roman" w:hAnsi="Times New Roman" w:cs="Times New Roman"/>
          <w:sz w:val="24"/>
          <w:szCs w:val="24"/>
        </w:rPr>
        <w:t xml:space="preserve">определяет цели и задачи </w:t>
      </w:r>
      <w:r w:rsidR="00516BA0">
        <w:rPr>
          <w:rFonts w:ascii="Times New Roman" w:hAnsi="Times New Roman" w:cs="Times New Roman"/>
          <w:sz w:val="24"/>
          <w:szCs w:val="24"/>
        </w:rPr>
        <w:t>социализации учащихся в образовательном процессе</w:t>
      </w:r>
      <w:r w:rsidRPr="006745E4">
        <w:rPr>
          <w:rFonts w:ascii="Times New Roman" w:hAnsi="Times New Roman" w:cs="Times New Roman"/>
          <w:sz w:val="24"/>
          <w:szCs w:val="24"/>
        </w:rPr>
        <w:t>;</w:t>
      </w:r>
    </w:p>
    <w:p w:rsidR="004F6682" w:rsidRPr="006745E4" w:rsidRDefault="004F6682" w:rsidP="004F6682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6745E4">
        <w:rPr>
          <w:rFonts w:ascii="Times New Roman" w:hAnsi="Times New Roman" w:cs="Times New Roman"/>
          <w:sz w:val="24"/>
          <w:szCs w:val="24"/>
        </w:rPr>
        <w:t>является документом, обязательным для исполнения;</w:t>
      </w:r>
    </w:p>
    <w:p w:rsidR="004F6682" w:rsidRPr="006745E4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6682" w:rsidRPr="006745E4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6745E4">
        <w:rPr>
          <w:rFonts w:ascii="Times New Roman" w:hAnsi="Times New Roman" w:cs="Times New Roman"/>
          <w:bCs/>
          <w:sz w:val="24"/>
          <w:szCs w:val="24"/>
          <w:u w:val="single"/>
        </w:rPr>
        <w:t>При</w:t>
      </w:r>
      <w:r w:rsidR="006745E4">
        <w:rPr>
          <w:rFonts w:ascii="Times New Roman" w:hAnsi="Times New Roman" w:cs="Times New Roman"/>
          <w:bCs/>
          <w:sz w:val="24"/>
          <w:szCs w:val="24"/>
          <w:u w:val="single"/>
        </w:rPr>
        <w:t>нципы и подходы к формированию программы:</w:t>
      </w:r>
    </w:p>
    <w:p w:rsidR="004F6682" w:rsidRPr="00C85799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5799">
        <w:rPr>
          <w:rFonts w:ascii="Times New Roman" w:hAnsi="Times New Roman" w:cs="Times New Roman"/>
          <w:sz w:val="24"/>
          <w:szCs w:val="24"/>
        </w:rPr>
        <w:t>• сочетание принципов научной обоснова</w:t>
      </w:r>
      <w:r>
        <w:rPr>
          <w:rFonts w:ascii="Times New Roman" w:hAnsi="Times New Roman" w:cs="Times New Roman"/>
          <w:sz w:val="24"/>
          <w:szCs w:val="24"/>
        </w:rPr>
        <w:t>нности и практической применимо</w:t>
      </w:r>
      <w:r w:rsidRPr="00C85799">
        <w:rPr>
          <w:rFonts w:ascii="Times New Roman" w:hAnsi="Times New Roman" w:cs="Times New Roman"/>
          <w:sz w:val="24"/>
          <w:szCs w:val="24"/>
        </w:rPr>
        <w:t>сти;</w:t>
      </w:r>
    </w:p>
    <w:p w:rsidR="004F6682" w:rsidRPr="00C85799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5799">
        <w:rPr>
          <w:rFonts w:ascii="Times New Roman" w:hAnsi="Times New Roman" w:cs="Times New Roman"/>
          <w:sz w:val="24"/>
          <w:szCs w:val="24"/>
        </w:rPr>
        <w:t>• соответствие критериям полноты, необходимости и достаточности;</w:t>
      </w:r>
    </w:p>
    <w:p w:rsidR="004F6682" w:rsidRPr="00C85799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5799">
        <w:rPr>
          <w:rFonts w:ascii="Times New Roman" w:hAnsi="Times New Roman" w:cs="Times New Roman"/>
          <w:sz w:val="24"/>
          <w:szCs w:val="24"/>
        </w:rPr>
        <w:t>• обес</w:t>
      </w:r>
      <w:r w:rsidR="00516BA0">
        <w:rPr>
          <w:rFonts w:ascii="Times New Roman" w:hAnsi="Times New Roman" w:cs="Times New Roman"/>
          <w:sz w:val="24"/>
          <w:szCs w:val="24"/>
        </w:rPr>
        <w:t>печение единства воспитательных и</w:t>
      </w:r>
      <w:r w:rsidRPr="00C85799">
        <w:rPr>
          <w:rFonts w:ascii="Times New Roman" w:hAnsi="Times New Roman" w:cs="Times New Roman"/>
          <w:sz w:val="24"/>
          <w:szCs w:val="24"/>
        </w:rPr>
        <w:t xml:space="preserve"> развивающих целей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5799">
        <w:rPr>
          <w:rFonts w:ascii="Times New Roman" w:hAnsi="Times New Roman" w:cs="Times New Roman"/>
          <w:sz w:val="24"/>
          <w:szCs w:val="24"/>
        </w:rPr>
        <w:t>зад</w:t>
      </w:r>
      <w:r>
        <w:rPr>
          <w:rFonts w:ascii="Times New Roman" w:hAnsi="Times New Roman" w:cs="Times New Roman"/>
          <w:sz w:val="24"/>
          <w:szCs w:val="24"/>
        </w:rPr>
        <w:t xml:space="preserve">ач процесса </w:t>
      </w:r>
      <w:r w:rsidR="00516BA0">
        <w:rPr>
          <w:rFonts w:ascii="Times New Roman" w:hAnsi="Times New Roman" w:cs="Times New Roman"/>
          <w:sz w:val="24"/>
          <w:szCs w:val="24"/>
        </w:rPr>
        <w:t xml:space="preserve">социализации </w:t>
      </w:r>
      <w:r>
        <w:rPr>
          <w:rFonts w:ascii="Times New Roman" w:hAnsi="Times New Roman" w:cs="Times New Roman"/>
          <w:sz w:val="24"/>
          <w:szCs w:val="24"/>
        </w:rPr>
        <w:t xml:space="preserve">детей </w:t>
      </w:r>
      <w:r w:rsidRPr="00C85799">
        <w:rPr>
          <w:rFonts w:ascii="Times New Roman" w:hAnsi="Times New Roman" w:cs="Times New Roman"/>
          <w:sz w:val="24"/>
          <w:szCs w:val="24"/>
        </w:rPr>
        <w:t>школьного возраста;</w:t>
      </w:r>
    </w:p>
    <w:p w:rsidR="004F6682" w:rsidRPr="00C85799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5799">
        <w:rPr>
          <w:rFonts w:ascii="Times New Roman" w:hAnsi="Times New Roman" w:cs="Times New Roman"/>
          <w:sz w:val="24"/>
          <w:szCs w:val="24"/>
        </w:rPr>
        <w:t xml:space="preserve">• учет принципа интеграции </w:t>
      </w:r>
      <w:r w:rsidR="00516BA0">
        <w:rPr>
          <w:rFonts w:ascii="Times New Roman" w:hAnsi="Times New Roman" w:cs="Times New Roman"/>
          <w:sz w:val="24"/>
          <w:szCs w:val="24"/>
        </w:rPr>
        <w:t xml:space="preserve">воспитательных </w:t>
      </w:r>
      <w:r>
        <w:rPr>
          <w:rFonts w:ascii="Times New Roman" w:hAnsi="Times New Roman" w:cs="Times New Roman"/>
          <w:sz w:val="24"/>
          <w:szCs w:val="24"/>
        </w:rPr>
        <w:t>областей в соответствии с воз</w:t>
      </w:r>
      <w:r w:rsidRPr="00C85799">
        <w:rPr>
          <w:rFonts w:ascii="Times New Roman" w:hAnsi="Times New Roman" w:cs="Times New Roman"/>
          <w:sz w:val="24"/>
          <w:szCs w:val="24"/>
        </w:rPr>
        <w:t xml:space="preserve">растными возможностями и особенностями </w:t>
      </w:r>
      <w:r>
        <w:rPr>
          <w:rFonts w:ascii="Times New Roman" w:hAnsi="Times New Roman" w:cs="Times New Roman"/>
          <w:sz w:val="24"/>
          <w:szCs w:val="24"/>
        </w:rPr>
        <w:t>детей, спецификой и возможностя</w:t>
      </w:r>
      <w:r w:rsidRPr="00C85799">
        <w:rPr>
          <w:rFonts w:ascii="Times New Roman" w:hAnsi="Times New Roman" w:cs="Times New Roman"/>
          <w:sz w:val="24"/>
          <w:szCs w:val="24"/>
        </w:rPr>
        <w:t xml:space="preserve">ми </w:t>
      </w:r>
      <w:r w:rsidR="00516BA0">
        <w:rPr>
          <w:rFonts w:ascii="Times New Roman" w:hAnsi="Times New Roman" w:cs="Times New Roman"/>
          <w:sz w:val="24"/>
          <w:szCs w:val="24"/>
        </w:rPr>
        <w:t xml:space="preserve">воспитательных </w:t>
      </w:r>
      <w:r w:rsidRPr="00C85799">
        <w:rPr>
          <w:rFonts w:ascii="Times New Roman" w:hAnsi="Times New Roman" w:cs="Times New Roman"/>
          <w:sz w:val="24"/>
          <w:szCs w:val="24"/>
        </w:rPr>
        <w:t>областей;</w:t>
      </w:r>
    </w:p>
    <w:p w:rsidR="004F6682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5799">
        <w:rPr>
          <w:rFonts w:ascii="Times New Roman" w:hAnsi="Times New Roman" w:cs="Times New Roman"/>
          <w:sz w:val="24"/>
          <w:szCs w:val="24"/>
        </w:rPr>
        <w:t xml:space="preserve">• построение </w:t>
      </w:r>
      <w:r w:rsidR="00516BA0">
        <w:rPr>
          <w:rFonts w:ascii="Times New Roman" w:hAnsi="Times New Roman" w:cs="Times New Roman"/>
          <w:sz w:val="24"/>
          <w:szCs w:val="24"/>
        </w:rPr>
        <w:t xml:space="preserve">воспитательного </w:t>
      </w:r>
      <w:r w:rsidRPr="00C85799">
        <w:rPr>
          <w:rFonts w:ascii="Times New Roman" w:hAnsi="Times New Roman" w:cs="Times New Roman"/>
          <w:sz w:val="24"/>
          <w:szCs w:val="24"/>
        </w:rPr>
        <w:t xml:space="preserve">процесса на </w:t>
      </w:r>
      <w:r>
        <w:rPr>
          <w:rFonts w:ascii="Times New Roman" w:hAnsi="Times New Roman" w:cs="Times New Roman"/>
          <w:sz w:val="24"/>
          <w:szCs w:val="24"/>
        </w:rPr>
        <w:t>соответствующих возрасту формах рабо</w:t>
      </w:r>
      <w:r w:rsidRPr="00C85799">
        <w:rPr>
          <w:rFonts w:ascii="Times New Roman" w:hAnsi="Times New Roman" w:cs="Times New Roman"/>
          <w:sz w:val="24"/>
          <w:szCs w:val="24"/>
        </w:rPr>
        <w:t xml:space="preserve">ты с детьми. </w:t>
      </w:r>
    </w:p>
    <w:p w:rsidR="004F6682" w:rsidRPr="00C85799" w:rsidRDefault="004F6682" w:rsidP="006745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5799">
        <w:rPr>
          <w:rFonts w:ascii="Times New Roman" w:hAnsi="Times New Roman" w:cs="Times New Roman"/>
          <w:sz w:val="24"/>
          <w:szCs w:val="24"/>
        </w:rPr>
        <w:t>В соответствии со структурой Программы, включающую обязательную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5799">
        <w:rPr>
          <w:rFonts w:ascii="Times New Roman" w:hAnsi="Times New Roman" w:cs="Times New Roman"/>
          <w:sz w:val="24"/>
          <w:szCs w:val="24"/>
        </w:rPr>
        <w:t>часть и часть формируемую участниками образовательного проц</w:t>
      </w:r>
      <w:r>
        <w:rPr>
          <w:rFonts w:ascii="Times New Roman" w:hAnsi="Times New Roman" w:cs="Times New Roman"/>
          <w:sz w:val="24"/>
          <w:szCs w:val="24"/>
        </w:rPr>
        <w:t>есса, к выше</w:t>
      </w:r>
      <w:r w:rsidRPr="00C85799">
        <w:rPr>
          <w:rFonts w:ascii="Times New Roman" w:hAnsi="Times New Roman" w:cs="Times New Roman"/>
          <w:sz w:val="24"/>
          <w:szCs w:val="24"/>
        </w:rPr>
        <w:t>перечисленным принципам необходимо добавить принцип, отражающий учет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5799">
        <w:rPr>
          <w:rFonts w:ascii="Times New Roman" w:hAnsi="Times New Roman" w:cs="Times New Roman"/>
          <w:sz w:val="24"/>
          <w:szCs w:val="24"/>
        </w:rPr>
        <w:t>региональных особенностей и традиций – пр</w:t>
      </w:r>
      <w:r>
        <w:rPr>
          <w:rFonts w:ascii="Times New Roman" w:hAnsi="Times New Roman" w:cs="Times New Roman"/>
          <w:sz w:val="24"/>
          <w:szCs w:val="24"/>
        </w:rPr>
        <w:t>инцип регионализма и принцип оз</w:t>
      </w:r>
      <w:r w:rsidRPr="00C85799">
        <w:rPr>
          <w:rFonts w:ascii="Times New Roman" w:hAnsi="Times New Roman" w:cs="Times New Roman"/>
          <w:sz w:val="24"/>
          <w:szCs w:val="24"/>
        </w:rPr>
        <w:t>доровительной направленности, как приорит</w:t>
      </w:r>
      <w:r>
        <w:rPr>
          <w:rFonts w:ascii="Times New Roman" w:hAnsi="Times New Roman" w:cs="Times New Roman"/>
          <w:sz w:val="24"/>
          <w:szCs w:val="24"/>
        </w:rPr>
        <w:t>етности направления в деятельно</w:t>
      </w:r>
      <w:r w:rsidRPr="00C85799">
        <w:rPr>
          <w:rFonts w:ascii="Times New Roman" w:hAnsi="Times New Roman" w:cs="Times New Roman"/>
          <w:sz w:val="24"/>
          <w:szCs w:val="24"/>
        </w:rPr>
        <w:t>сти образовательного учреждения.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5799">
        <w:rPr>
          <w:rFonts w:ascii="Times New Roman" w:hAnsi="Times New Roman" w:cs="Times New Roman"/>
          <w:sz w:val="24"/>
          <w:szCs w:val="24"/>
        </w:rPr>
        <w:t>При организации воспитательно</w:t>
      </w:r>
      <w:r w:rsidR="00516BA0">
        <w:rPr>
          <w:rFonts w:ascii="Times New Roman" w:hAnsi="Times New Roman" w:cs="Times New Roman"/>
          <w:sz w:val="24"/>
          <w:szCs w:val="24"/>
        </w:rPr>
        <w:t>-профилактической</w:t>
      </w:r>
      <w:r w:rsidRPr="00C85799">
        <w:rPr>
          <w:rFonts w:ascii="Times New Roman" w:hAnsi="Times New Roman" w:cs="Times New Roman"/>
          <w:sz w:val="24"/>
          <w:szCs w:val="24"/>
        </w:rPr>
        <w:t xml:space="preserve"> работы в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образовательном учреждении </w:t>
      </w:r>
      <w:r w:rsidRPr="00C85799">
        <w:rPr>
          <w:rFonts w:ascii="Times New Roman" w:hAnsi="Times New Roman" w:cs="Times New Roman"/>
          <w:sz w:val="24"/>
          <w:szCs w:val="24"/>
        </w:rPr>
        <w:t>учитываются климатические условия региона, социокультурное окружение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5799">
        <w:rPr>
          <w:rFonts w:ascii="Times New Roman" w:hAnsi="Times New Roman" w:cs="Times New Roman"/>
          <w:sz w:val="24"/>
          <w:szCs w:val="24"/>
        </w:rPr>
        <w:t>национально-ку</w:t>
      </w:r>
      <w:r w:rsidR="006745E4">
        <w:rPr>
          <w:rFonts w:ascii="Times New Roman" w:hAnsi="Times New Roman" w:cs="Times New Roman"/>
          <w:sz w:val="24"/>
          <w:szCs w:val="24"/>
        </w:rPr>
        <w:t xml:space="preserve">льтурный состав воспитанников. </w:t>
      </w:r>
    </w:p>
    <w:p w:rsidR="004F6682" w:rsidRPr="00A953DF" w:rsidRDefault="004F6682" w:rsidP="004F6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A953DF">
        <w:rPr>
          <w:rFonts w:ascii="Times New Roman" w:hAnsi="Times New Roman" w:cs="Times New Roman"/>
          <w:sz w:val="24"/>
          <w:szCs w:val="24"/>
        </w:rPr>
        <w:t>В профессиональной де</w:t>
      </w:r>
      <w:r>
        <w:rPr>
          <w:rFonts w:ascii="Times New Roman" w:hAnsi="Times New Roman" w:cs="Times New Roman"/>
          <w:sz w:val="24"/>
          <w:szCs w:val="24"/>
        </w:rPr>
        <w:t>ятельности социального педагога</w:t>
      </w:r>
      <w:r w:rsidRPr="00A953DF">
        <w:rPr>
          <w:rFonts w:ascii="Times New Roman" w:hAnsi="Times New Roman" w:cs="Times New Roman"/>
          <w:sz w:val="24"/>
          <w:szCs w:val="24"/>
        </w:rPr>
        <w:t xml:space="preserve"> имеются три ведущие функции социально-педагогической работы:</w:t>
      </w:r>
    </w:p>
    <w:p w:rsidR="004F6682" w:rsidRDefault="004F6682" w:rsidP="004F6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3DF">
        <w:rPr>
          <w:rFonts w:ascii="Times New Roman" w:hAnsi="Times New Roman" w:cs="Times New Roman"/>
          <w:b/>
          <w:sz w:val="24"/>
          <w:szCs w:val="24"/>
        </w:rPr>
        <w:t>профилактическая</w:t>
      </w:r>
      <w:r w:rsidRPr="00A953DF">
        <w:rPr>
          <w:rFonts w:ascii="Times New Roman" w:hAnsi="Times New Roman" w:cs="Times New Roman"/>
          <w:sz w:val="24"/>
          <w:szCs w:val="24"/>
        </w:rPr>
        <w:t xml:space="preserve"> – профилактика проблемной жизненной ситуации ребёнка, предупреждение или создание условий для решения проблем социальной жизни ребёнка, совместное с ним преодоление трудностей на пути решения жизненно важных задач;</w:t>
      </w:r>
    </w:p>
    <w:p w:rsidR="004F6682" w:rsidRPr="00A953DF" w:rsidRDefault="004F6682" w:rsidP="004F6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3DF">
        <w:rPr>
          <w:rFonts w:ascii="Times New Roman" w:hAnsi="Times New Roman" w:cs="Times New Roman"/>
          <w:b/>
          <w:sz w:val="24"/>
          <w:szCs w:val="24"/>
        </w:rPr>
        <w:t>защитно-охранная</w:t>
      </w:r>
      <w:r w:rsidRPr="00A953DF">
        <w:rPr>
          <w:rFonts w:ascii="Times New Roman" w:hAnsi="Times New Roman" w:cs="Times New Roman"/>
          <w:sz w:val="24"/>
          <w:szCs w:val="24"/>
        </w:rPr>
        <w:t xml:space="preserve"> – защита и охрана прав ребёнка в уже сложившейся трудной жизненной ситуации: защита ребёнка от социальной среды, если у него возникают проблемы с адаптацией к ней, и защита социальной среды от деструктивного влияния на неё со стороны ребёнка;</w:t>
      </w:r>
    </w:p>
    <w:p w:rsidR="004F6682" w:rsidRPr="00A953DF" w:rsidRDefault="004F6682" w:rsidP="004F6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3DF">
        <w:rPr>
          <w:rFonts w:ascii="Times New Roman" w:hAnsi="Times New Roman" w:cs="Times New Roman"/>
          <w:b/>
          <w:sz w:val="24"/>
          <w:szCs w:val="24"/>
        </w:rPr>
        <w:t>организационная</w:t>
      </w:r>
      <w:r w:rsidRPr="00A953DF">
        <w:rPr>
          <w:rFonts w:ascii="Times New Roman" w:hAnsi="Times New Roman" w:cs="Times New Roman"/>
          <w:sz w:val="24"/>
          <w:szCs w:val="24"/>
        </w:rPr>
        <w:t xml:space="preserve"> – координация действий и средств, которые способствуют выходу ребёнка из трудной жизненной ситуации; развитие и упрочение социальных связей для использования возможностей различных людей и организаций; приобщение их к решению проблем социальной жизни ребёнка и активное включение самого ребёнка в эти связи. </w:t>
      </w:r>
    </w:p>
    <w:p w:rsidR="004F6682" w:rsidRDefault="004F6682" w:rsidP="004F6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6682" w:rsidRPr="00C85799" w:rsidRDefault="004F6682" w:rsidP="004F6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3DF">
        <w:rPr>
          <w:rFonts w:ascii="Times New Roman" w:hAnsi="Times New Roman" w:cs="Times New Roman"/>
          <w:sz w:val="24"/>
          <w:szCs w:val="24"/>
        </w:rPr>
        <w:t>Исходя из этих функций, можно обозначить цели и задачи работы социального педагога.</w:t>
      </w:r>
    </w:p>
    <w:p w:rsidR="004F6682" w:rsidRDefault="004F6682" w:rsidP="004F66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6B1E" w:rsidRDefault="00BD6B1E" w:rsidP="004F66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1702" w:rsidRDefault="00DD1702" w:rsidP="004F66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1702" w:rsidRDefault="00DD1702" w:rsidP="004F66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6B1E" w:rsidRDefault="00BD6B1E" w:rsidP="004F66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6682" w:rsidRPr="006745E4" w:rsidRDefault="004F6682" w:rsidP="004F66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745E4">
        <w:rPr>
          <w:rFonts w:ascii="Times New Roman" w:hAnsi="Times New Roman" w:cs="Times New Roman"/>
          <w:sz w:val="24"/>
          <w:szCs w:val="24"/>
          <w:u w:val="single"/>
        </w:rPr>
        <w:lastRenderedPageBreak/>
        <w:t>Цели и задачи социального педагога:</w:t>
      </w:r>
    </w:p>
    <w:p w:rsidR="004F6682" w:rsidRPr="00404631" w:rsidRDefault="004F6682" w:rsidP="004F6682">
      <w:pPr>
        <w:numPr>
          <w:ilvl w:val="0"/>
          <w:numId w:val="4"/>
        </w:numPr>
        <w:tabs>
          <w:tab w:val="clear" w:pos="1429"/>
          <w:tab w:val="num" w:pos="720"/>
        </w:tabs>
        <w:spacing w:after="0" w:line="240" w:lineRule="auto"/>
        <w:ind w:left="709" w:firstLine="0"/>
        <w:rPr>
          <w:rFonts w:ascii="Times New Roman" w:hAnsi="Times New Roman" w:cs="Times New Roman"/>
          <w:sz w:val="24"/>
          <w:szCs w:val="24"/>
        </w:rPr>
      </w:pPr>
      <w:r w:rsidRPr="00404631">
        <w:rPr>
          <w:rFonts w:ascii="Times New Roman" w:hAnsi="Times New Roman" w:cs="Times New Roman"/>
          <w:sz w:val="24"/>
          <w:szCs w:val="24"/>
        </w:rPr>
        <w:t>Создание условий для успешного становления ребёнка как субъекта социальной жизни.</w:t>
      </w:r>
    </w:p>
    <w:p w:rsidR="004F6682" w:rsidRDefault="004F6682" w:rsidP="004F6682">
      <w:pPr>
        <w:numPr>
          <w:ilvl w:val="0"/>
          <w:numId w:val="4"/>
        </w:numPr>
        <w:tabs>
          <w:tab w:val="clear" w:pos="1429"/>
          <w:tab w:val="num" w:pos="72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04631">
        <w:rPr>
          <w:rFonts w:ascii="Times New Roman" w:hAnsi="Times New Roman" w:cs="Times New Roman"/>
          <w:sz w:val="24"/>
          <w:szCs w:val="24"/>
        </w:rPr>
        <w:t>Координация процесса создания педагогически целесообразной среды.</w:t>
      </w:r>
    </w:p>
    <w:p w:rsidR="004F6682" w:rsidRDefault="004F6682" w:rsidP="004F6682">
      <w:pPr>
        <w:numPr>
          <w:ilvl w:val="0"/>
          <w:numId w:val="4"/>
        </w:numPr>
        <w:tabs>
          <w:tab w:val="clear" w:pos="1429"/>
          <w:tab w:val="num" w:pos="720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педагогической компетентности педагогов в вопросах успешной социализации ребёнка.</w:t>
      </w:r>
    </w:p>
    <w:p w:rsidR="004F6682" w:rsidRPr="003637E4" w:rsidRDefault="004F6682" w:rsidP="004F6682">
      <w:pPr>
        <w:numPr>
          <w:ilvl w:val="0"/>
          <w:numId w:val="4"/>
        </w:numPr>
        <w:tabs>
          <w:tab w:val="clear" w:pos="1429"/>
          <w:tab w:val="num" w:pos="720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37E4">
        <w:rPr>
          <w:rFonts w:ascii="Times New Roman" w:hAnsi="Times New Roman" w:cs="Times New Roman"/>
          <w:sz w:val="24"/>
          <w:szCs w:val="24"/>
        </w:rPr>
        <w:t xml:space="preserve">Правовое </w:t>
      </w:r>
      <w:r w:rsidR="006745E4" w:rsidRPr="003637E4">
        <w:rPr>
          <w:rFonts w:ascii="Times New Roman" w:hAnsi="Times New Roman" w:cs="Times New Roman"/>
          <w:sz w:val="24"/>
          <w:szCs w:val="24"/>
        </w:rPr>
        <w:t>просвещение</w:t>
      </w:r>
      <w:r w:rsidRPr="003637E4">
        <w:rPr>
          <w:rFonts w:ascii="Times New Roman" w:hAnsi="Times New Roman" w:cs="Times New Roman"/>
          <w:sz w:val="24"/>
          <w:szCs w:val="24"/>
        </w:rPr>
        <w:t xml:space="preserve"> родителей; повышение педагогической компетенции родителей в вопросах </w:t>
      </w:r>
      <w:r>
        <w:rPr>
          <w:rFonts w:ascii="Times New Roman" w:hAnsi="Times New Roman" w:cs="Times New Roman"/>
          <w:sz w:val="24"/>
          <w:szCs w:val="24"/>
        </w:rPr>
        <w:t xml:space="preserve">содержания и </w:t>
      </w:r>
      <w:r w:rsidRPr="003637E4">
        <w:rPr>
          <w:rFonts w:ascii="Times New Roman" w:hAnsi="Times New Roman" w:cs="Times New Roman"/>
          <w:sz w:val="24"/>
          <w:szCs w:val="24"/>
        </w:rPr>
        <w:t>воспитания ребёнка.</w:t>
      </w:r>
    </w:p>
    <w:p w:rsidR="004F6682" w:rsidRPr="00A953DF" w:rsidRDefault="004F6682" w:rsidP="004F6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6682" w:rsidRPr="00CF2FAE" w:rsidRDefault="004F6682" w:rsidP="004F66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2FAE">
        <w:rPr>
          <w:rFonts w:ascii="Times New Roman" w:hAnsi="Times New Roman" w:cs="Times New Roman"/>
          <w:sz w:val="24"/>
          <w:szCs w:val="24"/>
        </w:rPr>
        <w:t xml:space="preserve">Названные цели предполагают следующие </w:t>
      </w:r>
      <w:r w:rsidRPr="00CF2FAE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4F6682" w:rsidRPr="00CF2FAE" w:rsidRDefault="004F6682" w:rsidP="004F6682">
      <w:pPr>
        <w:numPr>
          <w:ilvl w:val="0"/>
          <w:numId w:val="5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F2FAE">
        <w:rPr>
          <w:rFonts w:ascii="Times New Roman" w:hAnsi="Times New Roman" w:cs="Times New Roman"/>
          <w:sz w:val="24"/>
          <w:szCs w:val="24"/>
        </w:rPr>
        <w:t>осуществление и защита прав ребёнка;</w:t>
      </w:r>
    </w:p>
    <w:p w:rsidR="004F6682" w:rsidRPr="00CF2FAE" w:rsidRDefault="004F6682" w:rsidP="004F6682">
      <w:pPr>
        <w:numPr>
          <w:ilvl w:val="0"/>
          <w:numId w:val="5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F2FAE">
        <w:rPr>
          <w:rFonts w:ascii="Times New Roman" w:hAnsi="Times New Roman" w:cs="Times New Roman"/>
          <w:sz w:val="24"/>
          <w:szCs w:val="24"/>
        </w:rPr>
        <w:t>жизнеобеспечение ребёнка;</w:t>
      </w:r>
    </w:p>
    <w:p w:rsidR="004F6682" w:rsidRPr="00CF2FAE" w:rsidRDefault="004F6682" w:rsidP="004F6682">
      <w:pPr>
        <w:numPr>
          <w:ilvl w:val="0"/>
          <w:numId w:val="5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F2FAE">
        <w:rPr>
          <w:rFonts w:ascii="Times New Roman" w:hAnsi="Times New Roman" w:cs="Times New Roman"/>
          <w:sz w:val="24"/>
          <w:szCs w:val="24"/>
        </w:rPr>
        <w:t>социологические исследования в окружающем социуме;</w:t>
      </w:r>
    </w:p>
    <w:p w:rsidR="004F6682" w:rsidRPr="00CF2FAE" w:rsidRDefault="004F6682" w:rsidP="004F6682">
      <w:pPr>
        <w:numPr>
          <w:ilvl w:val="0"/>
          <w:numId w:val="5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F2FAE">
        <w:rPr>
          <w:rFonts w:ascii="Times New Roman" w:hAnsi="Times New Roman" w:cs="Times New Roman"/>
          <w:sz w:val="24"/>
          <w:szCs w:val="24"/>
        </w:rPr>
        <w:t>представление интересов ребёнка в государственных и  общественных структурах;</w:t>
      </w:r>
    </w:p>
    <w:p w:rsidR="004F6682" w:rsidRPr="00CF2FAE" w:rsidRDefault="004F6682" w:rsidP="004F6682">
      <w:pPr>
        <w:numPr>
          <w:ilvl w:val="0"/>
          <w:numId w:val="5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F2FAE">
        <w:rPr>
          <w:rFonts w:ascii="Times New Roman" w:hAnsi="Times New Roman" w:cs="Times New Roman"/>
          <w:sz w:val="24"/>
          <w:szCs w:val="24"/>
        </w:rPr>
        <w:t>координация в образовательном учреждении социально-значимой деятельности;</w:t>
      </w:r>
    </w:p>
    <w:p w:rsidR="004F6682" w:rsidRPr="00CF2FAE" w:rsidRDefault="004F6682" w:rsidP="004F6682">
      <w:pPr>
        <w:numPr>
          <w:ilvl w:val="0"/>
          <w:numId w:val="5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F2FAE">
        <w:rPr>
          <w:rFonts w:ascii="Times New Roman" w:hAnsi="Times New Roman" w:cs="Times New Roman"/>
          <w:sz w:val="24"/>
          <w:szCs w:val="24"/>
        </w:rPr>
        <w:t>проведение социально-культурных мероприятий.</w:t>
      </w:r>
    </w:p>
    <w:p w:rsidR="004F6682" w:rsidRDefault="004F6682" w:rsidP="004F66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F6682" w:rsidRPr="00155D1A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55D1A">
        <w:rPr>
          <w:rFonts w:ascii="Times New Roman" w:hAnsi="Times New Roman" w:cs="Times New Roman"/>
          <w:sz w:val="24"/>
          <w:szCs w:val="24"/>
        </w:rPr>
        <w:t xml:space="preserve">Одна из главных целей работы социального педагога – способствовать успешной социализации ребенка. Это возможно только при эффективном сотрудничестве с семьями. </w:t>
      </w:r>
    </w:p>
    <w:p w:rsidR="004F6682" w:rsidRPr="00155D1A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55D1A">
        <w:rPr>
          <w:rFonts w:ascii="Times New Roman" w:hAnsi="Times New Roman" w:cs="Times New Roman"/>
          <w:sz w:val="24"/>
          <w:szCs w:val="24"/>
        </w:rPr>
        <w:t xml:space="preserve">Отсюда и главная задача: создать условия для эффективного взаимодействия с семьями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</w:p>
    <w:p w:rsidR="004F6682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F6682" w:rsidRPr="006745E4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6745E4">
        <w:rPr>
          <w:rFonts w:ascii="Times New Roman" w:hAnsi="Times New Roman" w:cs="Times New Roman"/>
          <w:bCs/>
          <w:sz w:val="24"/>
          <w:szCs w:val="24"/>
          <w:u w:val="single"/>
        </w:rPr>
        <w:t>Основные направления работы:</w:t>
      </w:r>
    </w:p>
    <w:p w:rsidR="004F6682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F6682" w:rsidRPr="00155D1A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5D1A">
        <w:rPr>
          <w:rFonts w:ascii="Times New Roman" w:hAnsi="Times New Roman" w:cs="Times New Roman"/>
          <w:b/>
          <w:bCs/>
          <w:sz w:val="24"/>
          <w:szCs w:val="24"/>
        </w:rPr>
        <w:t xml:space="preserve">1. Работа с семьями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обучающихся</w:t>
      </w:r>
      <w:proofErr w:type="gramEnd"/>
      <w:r w:rsidRPr="00155D1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F6682" w:rsidRPr="00155D1A" w:rsidRDefault="004F6682" w:rsidP="004F6682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55D1A">
        <w:rPr>
          <w:rFonts w:ascii="Times New Roman" w:hAnsi="Times New Roman" w:cs="Times New Roman"/>
          <w:sz w:val="24"/>
          <w:szCs w:val="24"/>
        </w:rPr>
        <w:t>Педагогическое просвещение родителей;</w:t>
      </w:r>
    </w:p>
    <w:p w:rsidR="004F6682" w:rsidRPr="00155D1A" w:rsidRDefault="004F6682" w:rsidP="004F6682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55D1A">
        <w:rPr>
          <w:rFonts w:ascii="Times New Roman" w:hAnsi="Times New Roman" w:cs="Times New Roman"/>
          <w:sz w:val="24"/>
          <w:szCs w:val="24"/>
        </w:rPr>
        <w:t>Удовлетворение индивидуальных з</w:t>
      </w:r>
      <w:r>
        <w:rPr>
          <w:rFonts w:ascii="Times New Roman" w:hAnsi="Times New Roman" w:cs="Times New Roman"/>
          <w:sz w:val="24"/>
          <w:szCs w:val="24"/>
        </w:rPr>
        <w:t>апросов родителей в индивидуаль</w:t>
      </w:r>
      <w:r w:rsidRPr="00155D1A">
        <w:rPr>
          <w:rFonts w:ascii="Times New Roman" w:hAnsi="Times New Roman" w:cs="Times New Roman"/>
          <w:sz w:val="24"/>
          <w:szCs w:val="24"/>
        </w:rPr>
        <w:t>ных и групповых формах работы;</w:t>
      </w:r>
    </w:p>
    <w:p w:rsidR="004F6682" w:rsidRPr="00155D1A" w:rsidRDefault="004F6682" w:rsidP="004F6682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55D1A">
        <w:rPr>
          <w:rFonts w:ascii="Times New Roman" w:hAnsi="Times New Roman" w:cs="Times New Roman"/>
          <w:sz w:val="24"/>
          <w:szCs w:val="24"/>
        </w:rPr>
        <w:t>Изучение состояния факторов среды социального развития ребенка,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5D1A">
        <w:rPr>
          <w:rFonts w:ascii="Times New Roman" w:hAnsi="Times New Roman" w:cs="Times New Roman"/>
          <w:sz w:val="24"/>
          <w:szCs w:val="24"/>
        </w:rPr>
        <w:t>связанных с его семьей.</w:t>
      </w:r>
    </w:p>
    <w:p w:rsidR="004F6682" w:rsidRPr="00155D1A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Работа с педагогическим коллективом</w:t>
      </w:r>
      <w:r w:rsidRPr="00155D1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F6682" w:rsidRPr="00155D1A" w:rsidRDefault="004F6682" w:rsidP="004F6682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55D1A">
        <w:rPr>
          <w:rFonts w:ascii="Times New Roman" w:hAnsi="Times New Roman" w:cs="Times New Roman"/>
          <w:sz w:val="24"/>
          <w:szCs w:val="24"/>
        </w:rPr>
        <w:t>Удовлетворение индивидуальных запросов педагогов, связанных с вопросами социального развития детей и взаимоотношений с их родителями;</w:t>
      </w:r>
    </w:p>
    <w:p w:rsidR="004F6682" w:rsidRPr="00155D1A" w:rsidRDefault="004F6682" w:rsidP="004F6682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55D1A">
        <w:rPr>
          <w:rFonts w:ascii="Times New Roman" w:hAnsi="Times New Roman" w:cs="Times New Roman"/>
          <w:sz w:val="24"/>
          <w:szCs w:val="24"/>
        </w:rPr>
        <w:t>Изучение факторов среды социального развития детей в образовательном пространстве</w:t>
      </w:r>
      <w:r>
        <w:rPr>
          <w:rFonts w:ascii="Times New Roman" w:hAnsi="Times New Roman" w:cs="Times New Roman"/>
          <w:sz w:val="24"/>
          <w:szCs w:val="24"/>
        </w:rPr>
        <w:t xml:space="preserve"> школы</w:t>
      </w:r>
      <w:r w:rsidRPr="00155D1A">
        <w:rPr>
          <w:rFonts w:ascii="Times New Roman" w:hAnsi="Times New Roman" w:cs="Times New Roman"/>
          <w:sz w:val="24"/>
          <w:szCs w:val="24"/>
        </w:rPr>
        <w:t>.</w:t>
      </w:r>
    </w:p>
    <w:p w:rsidR="004F6682" w:rsidRPr="00155D1A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5D1A">
        <w:rPr>
          <w:rFonts w:ascii="Times New Roman" w:hAnsi="Times New Roman" w:cs="Times New Roman"/>
          <w:b/>
          <w:bCs/>
          <w:sz w:val="24"/>
          <w:szCs w:val="24"/>
        </w:rPr>
        <w:t>3. Работа с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обучающимися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школы</w:t>
      </w:r>
      <w:r w:rsidRPr="00155D1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F6682" w:rsidRPr="00155D1A" w:rsidRDefault="004F6682" w:rsidP="004F668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55D1A">
        <w:rPr>
          <w:rFonts w:ascii="Times New Roman" w:hAnsi="Times New Roman" w:cs="Times New Roman"/>
          <w:sz w:val="24"/>
          <w:szCs w:val="24"/>
        </w:rPr>
        <w:t>Организация деятельности, направленной на развитие индивидуальности детей и их социализацию;</w:t>
      </w:r>
    </w:p>
    <w:p w:rsidR="004F6682" w:rsidRPr="00155D1A" w:rsidRDefault="004F6682" w:rsidP="004F668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55D1A">
        <w:rPr>
          <w:rFonts w:ascii="Times New Roman" w:hAnsi="Times New Roman" w:cs="Times New Roman"/>
          <w:sz w:val="24"/>
          <w:szCs w:val="24"/>
        </w:rPr>
        <w:t>Коррекция социального развития детей по результатам диагностики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5D1A">
        <w:rPr>
          <w:rFonts w:ascii="Times New Roman" w:hAnsi="Times New Roman" w:cs="Times New Roman"/>
          <w:sz w:val="24"/>
          <w:szCs w:val="24"/>
        </w:rPr>
        <w:t>запросам педагогов и родителей;</w:t>
      </w:r>
    </w:p>
    <w:p w:rsidR="004F6682" w:rsidRPr="00155D1A" w:rsidRDefault="004F6682" w:rsidP="004F6682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55D1A">
        <w:rPr>
          <w:rFonts w:ascii="Times New Roman" w:hAnsi="Times New Roman" w:cs="Times New Roman"/>
          <w:sz w:val="24"/>
          <w:szCs w:val="24"/>
        </w:rPr>
        <w:t>Организация досуга детей.</w:t>
      </w:r>
    </w:p>
    <w:p w:rsidR="004F6682" w:rsidRPr="00155D1A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 Работа с другими службами</w:t>
      </w:r>
      <w:r w:rsidRPr="00155D1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F6682" w:rsidRPr="00155D1A" w:rsidRDefault="004F6682" w:rsidP="004F6682">
      <w:pPr>
        <w:pStyle w:val="a5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155D1A">
        <w:rPr>
          <w:rFonts w:ascii="Times New Roman" w:hAnsi="Times New Roman" w:cs="Times New Roman"/>
          <w:sz w:val="24"/>
          <w:szCs w:val="24"/>
        </w:rPr>
        <w:t>Координация взаимодействия субъектов социума в работе с семьей.</w:t>
      </w:r>
    </w:p>
    <w:p w:rsidR="004F6682" w:rsidRDefault="004F6682" w:rsidP="004F6682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6745E4" w:rsidRDefault="006745E4" w:rsidP="004F6682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4F6682" w:rsidRPr="00155D1A" w:rsidRDefault="004F6682" w:rsidP="004F6682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5D1A">
        <w:rPr>
          <w:rFonts w:ascii="Times New Roman" w:hAnsi="Times New Roman" w:cs="Times New Roman"/>
          <w:sz w:val="24"/>
          <w:szCs w:val="24"/>
        </w:rPr>
        <w:t>Организацию работы по данным направлениям можно представить в виде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5D1A">
        <w:rPr>
          <w:rFonts w:ascii="Times New Roman" w:hAnsi="Times New Roman" w:cs="Times New Roman"/>
          <w:sz w:val="24"/>
          <w:szCs w:val="24"/>
        </w:rPr>
        <w:t>структурно-функциональной модели, кото</w:t>
      </w:r>
      <w:r>
        <w:rPr>
          <w:rFonts w:ascii="Times New Roman" w:hAnsi="Times New Roman" w:cs="Times New Roman"/>
          <w:sz w:val="24"/>
          <w:szCs w:val="24"/>
        </w:rPr>
        <w:t>рая условно состоит из трех бло</w:t>
      </w:r>
      <w:r w:rsidRPr="00155D1A">
        <w:rPr>
          <w:rFonts w:ascii="Times New Roman" w:hAnsi="Times New Roman" w:cs="Times New Roman"/>
          <w:sz w:val="24"/>
          <w:szCs w:val="24"/>
        </w:rPr>
        <w:t>ков:</w:t>
      </w:r>
    </w:p>
    <w:p w:rsidR="004F6682" w:rsidRPr="00155D1A" w:rsidRDefault="004F6682" w:rsidP="004F6682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701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155D1A">
        <w:rPr>
          <w:rFonts w:ascii="Times New Roman" w:hAnsi="Times New Roman" w:cs="Times New Roman"/>
          <w:sz w:val="24"/>
          <w:szCs w:val="24"/>
        </w:rPr>
        <w:t>нформационно-аналитического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F6682" w:rsidRPr="00155D1A" w:rsidRDefault="004F6682" w:rsidP="004F6682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701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55D1A">
        <w:rPr>
          <w:rFonts w:ascii="Times New Roman" w:hAnsi="Times New Roman" w:cs="Times New Roman"/>
          <w:sz w:val="24"/>
          <w:szCs w:val="24"/>
        </w:rPr>
        <w:t>рактического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F6682" w:rsidRPr="00155D1A" w:rsidRDefault="004F6682" w:rsidP="004F6682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701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155D1A">
        <w:rPr>
          <w:rFonts w:ascii="Times New Roman" w:hAnsi="Times New Roman" w:cs="Times New Roman"/>
          <w:sz w:val="24"/>
          <w:szCs w:val="24"/>
        </w:rPr>
        <w:t>онтрольно-оценочного.</w:t>
      </w:r>
    </w:p>
    <w:p w:rsidR="004F6682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16BA0" w:rsidRDefault="00516BA0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16BA0" w:rsidRDefault="00516BA0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F6682" w:rsidRPr="00155D1A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5D1A">
        <w:rPr>
          <w:rFonts w:ascii="Times New Roman" w:hAnsi="Times New Roman" w:cs="Times New Roman"/>
          <w:b/>
          <w:bCs/>
          <w:sz w:val="24"/>
          <w:szCs w:val="24"/>
        </w:rPr>
        <w:t>Содержание социально-педагогическо</w:t>
      </w:r>
      <w:r>
        <w:rPr>
          <w:rFonts w:ascii="Times New Roman" w:hAnsi="Times New Roman" w:cs="Times New Roman"/>
          <w:b/>
          <w:bCs/>
          <w:sz w:val="24"/>
          <w:szCs w:val="24"/>
        </w:rPr>
        <w:t>й деятельности в рамках установ</w:t>
      </w:r>
      <w:r w:rsidRPr="00155D1A">
        <w:rPr>
          <w:rFonts w:ascii="Times New Roman" w:hAnsi="Times New Roman" w:cs="Times New Roman"/>
          <w:b/>
          <w:bCs/>
          <w:sz w:val="24"/>
          <w:szCs w:val="24"/>
        </w:rPr>
        <w:t>ленных блоков:</w:t>
      </w:r>
    </w:p>
    <w:p w:rsidR="004F6682" w:rsidRPr="00155D1A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5D1A">
        <w:rPr>
          <w:rFonts w:ascii="Times New Roman" w:hAnsi="Times New Roman" w:cs="Times New Roman"/>
          <w:b/>
          <w:bCs/>
          <w:sz w:val="24"/>
          <w:szCs w:val="24"/>
        </w:rPr>
        <w:t>1. Информационно-аналитический блок:</w:t>
      </w:r>
    </w:p>
    <w:p w:rsidR="004F6682" w:rsidRPr="00155D1A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D1A">
        <w:rPr>
          <w:rFonts w:ascii="Times New Roman" w:hAnsi="Times New Roman" w:cs="Times New Roman"/>
          <w:sz w:val="24"/>
          <w:szCs w:val="24"/>
        </w:rPr>
        <w:t>- информирование, сбор и анализ сведений о родителях и детях;</w:t>
      </w:r>
    </w:p>
    <w:p w:rsidR="004F6682" w:rsidRPr="00155D1A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D1A">
        <w:rPr>
          <w:rFonts w:ascii="Times New Roman" w:hAnsi="Times New Roman" w:cs="Times New Roman"/>
          <w:sz w:val="24"/>
          <w:szCs w:val="24"/>
        </w:rPr>
        <w:t>- изучение семей, их трудностей и запросов, выявление нарушений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5D1A">
        <w:rPr>
          <w:rFonts w:ascii="Times New Roman" w:hAnsi="Times New Roman" w:cs="Times New Roman"/>
          <w:sz w:val="24"/>
          <w:szCs w:val="24"/>
        </w:rPr>
        <w:t>прав ребенка в семьях;</w:t>
      </w:r>
    </w:p>
    <w:p w:rsidR="004F6682" w:rsidRPr="006745E4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D1A">
        <w:rPr>
          <w:rFonts w:ascii="Times New Roman" w:hAnsi="Times New Roman" w:cs="Times New Roman"/>
          <w:sz w:val="24"/>
          <w:szCs w:val="24"/>
        </w:rPr>
        <w:t>- оценивание профессиональных качеств педагогов, необходимых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5D1A">
        <w:rPr>
          <w:rFonts w:ascii="Times New Roman" w:hAnsi="Times New Roman" w:cs="Times New Roman"/>
          <w:sz w:val="24"/>
          <w:szCs w:val="24"/>
        </w:rPr>
        <w:t>для эффективного взаимо</w:t>
      </w:r>
      <w:r w:rsidR="006745E4">
        <w:rPr>
          <w:rFonts w:ascii="Times New Roman" w:hAnsi="Times New Roman" w:cs="Times New Roman"/>
          <w:sz w:val="24"/>
          <w:szCs w:val="24"/>
        </w:rPr>
        <w:t>действия с родителями и детьми.</w:t>
      </w:r>
    </w:p>
    <w:p w:rsidR="004F6682" w:rsidRPr="00155D1A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Практический блок:</w:t>
      </w:r>
    </w:p>
    <w:p w:rsidR="004F6682" w:rsidRPr="00155D1A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D1A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155D1A">
        <w:rPr>
          <w:rFonts w:ascii="Times New Roman" w:hAnsi="Times New Roman" w:cs="Times New Roman"/>
          <w:sz w:val="24"/>
          <w:szCs w:val="24"/>
        </w:rPr>
        <w:t>социализация личности ребенка;</w:t>
      </w:r>
    </w:p>
    <w:p w:rsidR="004F6682" w:rsidRPr="006745E4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D1A">
        <w:rPr>
          <w:rFonts w:ascii="Times New Roman" w:hAnsi="Times New Roman" w:cs="Times New Roman"/>
          <w:sz w:val="24"/>
          <w:szCs w:val="24"/>
        </w:rPr>
        <w:t>- коррекционная работа по решению проблем личностного развития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45E4">
        <w:rPr>
          <w:rFonts w:ascii="Times New Roman" w:hAnsi="Times New Roman" w:cs="Times New Roman"/>
          <w:sz w:val="24"/>
          <w:szCs w:val="24"/>
        </w:rPr>
        <w:t>детей.</w:t>
      </w:r>
    </w:p>
    <w:p w:rsidR="004F6682" w:rsidRPr="00155D1A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55D1A">
        <w:rPr>
          <w:rFonts w:ascii="Times New Roman" w:hAnsi="Times New Roman" w:cs="Times New Roman"/>
          <w:b/>
          <w:bCs/>
          <w:sz w:val="24"/>
          <w:szCs w:val="24"/>
        </w:rPr>
        <w:t>. Контрольно-оценочный блок:</w:t>
      </w:r>
    </w:p>
    <w:p w:rsidR="004F6682" w:rsidRPr="0053406A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D1A">
        <w:rPr>
          <w:rFonts w:ascii="Times New Roman" w:hAnsi="Times New Roman" w:cs="Times New Roman"/>
          <w:sz w:val="24"/>
          <w:szCs w:val="24"/>
        </w:rPr>
        <w:t>- анализ эффективности мероприятий (количественный и каче</w:t>
      </w:r>
      <w:r>
        <w:rPr>
          <w:rFonts w:ascii="Times New Roman" w:hAnsi="Times New Roman" w:cs="Times New Roman"/>
          <w:sz w:val="24"/>
          <w:szCs w:val="24"/>
        </w:rPr>
        <w:t>ст</w:t>
      </w:r>
      <w:r w:rsidRPr="00155D1A">
        <w:rPr>
          <w:rFonts w:ascii="Times New Roman" w:hAnsi="Times New Roman" w:cs="Times New Roman"/>
          <w:sz w:val="24"/>
          <w:szCs w:val="24"/>
        </w:rPr>
        <w:t>венный) п</w:t>
      </w:r>
      <w:r>
        <w:rPr>
          <w:rFonts w:ascii="Times New Roman" w:hAnsi="Times New Roman" w:cs="Times New Roman"/>
          <w:sz w:val="24"/>
          <w:szCs w:val="24"/>
        </w:rPr>
        <w:t xml:space="preserve">о взаимодействию с родителями, </w:t>
      </w:r>
      <w:r w:rsidRPr="00155D1A">
        <w:rPr>
          <w:rFonts w:ascii="Times New Roman" w:hAnsi="Times New Roman" w:cs="Times New Roman"/>
          <w:sz w:val="24"/>
          <w:szCs w:val="24"/>
        </w:rPr>
        <w:t>детьми</w:t>
      </w:r>
      <w:r>
        <w:rPr>
          <w:rFonts w:ascii="Times New Roman" w:hAnsi="Times New Roman" w:cs="Times New Roman"/>
          <w:sz w:val="24"/>
          <w:szCs w:val="24"/>
        </w:rPr>
        <w:t xml:space="preserve"> и общественными организациями</w:t>
      </w:r>
      <w:r w:rsidRPr="00155D1A">
        <w:rPr>
          <w:rFonts w:ascii="Times New Roman" w:hAnsi="Times New Roman" w:cs="Times New Roman"/>
          <w:sz w:val="24"/>
          <w:szCs w:val="24"/>
        </w:rPr>
        <w:t>.</w:t>
      </w:r>
    </w:p>
    <w:p w:rsidR="004F6682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6682" w:rsidRPr="00155D1A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55D1A">
        <w:rPr>
          <w:rFonts w:ascii="Times New Roman" w:hAnsi="Times New Roman" w:cs="Times New Roman"/>
          <w:sz w:val="24"/>
          <w:szCs w:val="24"/>
        </w:rPr>
        <w:t xml:space="preserve">Ведущие цели взаимодействия </w:t>
      </w:r>
      <w:r>
        <w:rPr>
          <w:rFonts w:ascii="Times New Roman" w:hAnsi="Times New Roman" w:cs="Times New Roman"/>
          <w:sz w:val="24"/>
          <w:szCs w:val="24"/>
        </w:rPr>
        <w:t>школы в лице социального педа</w:t>
      </w:r>
      <w:r w:rsidRPr="00155D1A">
        <w:rPr>
          <w:rFonts w:ascii="Times New Roman" w:hAnsi="Times New Roman" w:cs="Times New Roman"/>
          <w:sz w:val="24"/>
          <w:szCs w:val="24"/>
        </w:rPr>
        <w:t xml:space="preserve">гога с семьей — создание в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образовательном учреждении </w:t>
      </w:r>
      <w:r w:rsidRPr="00155D1A">
        <w:rPr>
          <w:rFonts w:ascii="Times New Roman" w:hAnsi="Times New Roman" w:cs="Times New Roman"/>
          <w:sz w:val="24"/>
          <w:szCs w:val="24"/>
        </w:rPr>
        <w:t>необходимых условий для развития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5D1A">
        <w:rPr>
          <w:rFonts w:ascii="Times New Roman" w:hAnsi="Times New Roman" w:cs="Times New Roman"/>
          <w:sz w:val="24"/>
          <w:szCs w:val="24"/>
        </w:rPr>
        <w:t>ответственных и взаимозависимых отношений с семьями</w:t>
      </w:r>
      <w:r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Pr="00155D1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5D1A">
        <w:rPr>
          <w:rFonts w:ascii="Times New Roman" w:hAnsi="Times New Roman" w:cs="Times New Roman"/>
          <w:sz w:val="24"/>
          <w:szCs w:val="24"/>
        </w:rPr>
        <w:t>обеспечивающих целостное развитие ли</w:t>
      </w:r>
      <w:r>
        <w:rPr>
          <w:rFonts w:ascii="Times New Roman" w:hAnsi="Times New Roman" w:cs="Times New Roman"/>
          <w:sz w:val="24"/>
          <w:szCs w:val="24"/>
        </w:rPr>
        <w:t xml:space="preserve">чности учащегося, социально - </w:t>
      </w:r>
      <w:r w:rsidRPr="00155D1A">
        <w:rPr>
          <w:rFonts w:ascii="Times New Roman" w:hAnsi="Times New Roman" w:cs="Times New Roman"/>
          <w:sz w:val="24"/>
          <w:szCs w:val="24"/>
        </w:rPr>
        <w:t>благополучный микроклимат в семьях</w:t>
      </w:r>
      <w:r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Pr="00155D1A">
        <w:rPr>
          <w:rFonts w:ascii="Times New Roman" w:hAnsi="Times New Roman" w:cs="Times New Roman"/>
          <w:sz w:val="24"/>
          <w:szCs w:val="24"/>
        </w:rPr>
        <w:t>, повышение компетентности родителей в области соблюдения прав детей.</w:t>
      </w:r>
    </w:p>
    <w:p w:rsidR="004F6682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F6682" w:rsidRPr="00155D1A" w:rsidRDefault="004F6682" w:rsidP="004F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5D1A">
        <w:rPr>
          <w:rFonts w:ascii="Times New Roman" w:hAnsi="Times New Roman" w:cs="Times New Roman"/>
          <w:b/>
          <w:bCs/>
          <w:sz w:val="24"/>
          <w:szCs w:val="24"/>
        </w:rPr>
        <w:t>Основные формы взаимодействия с семьей</w:t>
      </w:r>
    </w:p>
    <w:p w:rsidR="004F6682" w:rsidRPr="00155D1A" w:rsidRDefault="004F6682" w:rsidP="004F6682">
      <w:pPr>
        <w:pStyle w:val="a5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155D1A">
        <w:rPr>
          <w:rFonts w:ascii="Times New Roman" w:hAnsi="Times New Roman" w:cs="Times New Roman"/>
          <w:sz w:val="24"/>
          <w:szCs w:val="24"/>
        </w:rPr>
        <w:t>Знакомство с семьей: встречи-знакомства, посещение семей, анкетирование семей.</w:t>
      </w:r>
    </w:p>
    <w:p w:rsidR="004F6682" w:rsidRPr="00155D1A" w:rsidRDefault="004F6682" w:rsidP="004F6682">
      <w:pPr>
        <w:pStyle w:val="a5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155D1A">
        <w:rPr>
          <w:rFonts w:ascii="Times New Roman" w:hAnsi="Times New Roman" w:cs="Times New Roman"/>
          <w:sz w:val="24"/>
          <w:szCs w:val="24"/>
        </w:rPr>
        <w:t>Информирование родителей о ходе образовательного процесса в к</w:t>
      </w:r>
      <w:r>
        <w:rPr>
          <w:rFonts w:ascii="Times New Roman" w:hAnsi="Times New Roman" w:cs="Times New Roman"/>
          <w:sz w:val="24"/>
          <w:szCs w:val="24"/>
        </w:rPr>
        <w:t xml:space="preserve">онтексте правового воспитания </w:t>
      </w:r>
      <w:r w:rsidRPr="00155D1A">
        <w:rPr>
          <w:rFonts w:ascii="Times New Roman" w:hAnsi="Times New Roman" w:cs="Times New Roman"/>
          <w:sz w:val="24"/>
          <w:szCs w:val="24"/>
        </w:rPr>
        <w:t>школьников: дни открытых дверей, индивидуальные и групповые консультации, родительские собрания, оформление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5D1A">
        <w:rPr>
          <w:rFonts w:ascii="Times New Roman" w:hAnsi="Times New Roman" w:cs="Times New Roman"/>
          <w:sz w:val="24"/>
          <w:szCs w:val="24"/>
        </w:rPr>
        <w:t xml:space="preserve">информационных стендов, приглашение родителей на детские праздники, создание </w:t>
      </w:r>
      <w:r>
        <w:rPr>
          <w:rFonts w:ascii="Times New Roman" w:hAnsi="Times New Roman" w:cs="Times New Roman"/>
          <w:sz w:val="24"/>
          <w:szCs w:val="24"/>
        </w:rPr>
        <w:t xml:space="preserve">буклетов и </w:t>
      </w:r>
      <w:r w:rsidRPr="00155D1A">
        <w:rPr>
          <w:rFonts w:ascii="Times New Roman" w:hAnsi="Times New Roman" w:cs="Times New Roman"/>
          <w:sz w:val="24"/>
          <w:szCs w:val="24"/>
        </w:rPr>
        <w:t>памяток,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5D1A">
        <w:rPr>
          <w:rFonts w:ascii="Times New Roman" w:hAnsi="Times New Roman" w:cs="Times New Roman"/>
          <w:sz w:val="24"/>
          <w:szCs w:val="24"/>
        </w:rPr>
        <w:t>размещение информации на сайте.</w:t>
      </w:r>
    </w:p>
    <w:p w:rsidR="004F6682" w:rsidRPr="00C85799" w:rsidRDefault="004F6682" w:rsidP="004F6682">
      <w:pPr>
        <w:pStyle w:val="a5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155D1A">
        <w:rPr>
          <w:rFonts w:ascii="Times New Roman" w:hAnsi="Times New Roman" w:cs="Times New Roman"/>
          <w:sz w:val="24"/>
          <w:szCs w:val="24"/>
        </w:rPr>
        <w:t xml:space="preserve">Образование родителей: </w:t>
      </w:r>
      <w:r>
        <w:rPr>
          <w:rFonts w:ascii="Times New Roman" w:hAnsi="Times New Roman" w:cs="Times New Roman"/>
          <w:sz w:val="24"/>
          <w:szCs w:val="24"/>
        </w:rPr>
        <w:t>выступление на родительских собраниях (лекции, круглые столы тренинги)</w:t>
      </w:r>
    </w:p>
    <w:p w:rsidR="004F6682" w:rsidRPr="005732C0" w:rsidRDefault="004F6682" w:rsidP="004F6682">
      <w:pPr>
        <w:pStyle w:val="a5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Совместная деятельность: </w:t>
      </w:r>
      <w:r w:rsidRPr="005732C0">
        <w:rPr>
          <w:rFonts w:ascii="Times New Roman" w:hAnsi="Times New Roman" w:cs="Times New Roman"/>
          <w:sz w:val="24"/>
          <w:szCs w:val="24"/>
        </w:rPr>
        <w:t xml:space="preserve">привлечение родителей к составлению соглашения о сотрудничестве, программы и плана взаимодействия семьи и </w:t>
      </w:r>
      <w:r>
        <w:rPr>
          <w:rFonts w:ascii="Times New Roman" w:hAnsi="Times New Roman" w:cs="Times New Roman"/>
          <w:sz w:val="24"/>
          <w:szCs w:val="24"/>
        </w:rPr>
        <w:t xml:space="preserve">школы </w:t>
      </w:r>
      <w:r w:rsidRPr="005732C0">
        <w:rPr>
          <w:rFonts w:ascii="Times New Roman" w:hAnsi="Times New Roman" w:cs="Times New Roman"/>
          <w:sz w:val="24"/>
          <w:szCs w:val="24"/>
        </w:rPr>
        <w:t xml:space="preserve">в воспитании детей; сопровождение и поддержание семьи в реализации воспитательных воздействий; знакомство родителей с Конвенцией о защите прав детей; </w:t>
      </w:r>
      <w:r>
        <w:rPr>
          <w:rFonts w:ascii="Times New Roman" w:hAnsi="Times New Roman" w:cs="Times New Roman"/>
          <w:sz w:val="24"/>
          <w:szCs w:val="24"/>
        </w:rPr>
        <w:t>обозначить позицию МБ</w:t>
      </w:r>
      <w:r w:rsidRPr="005732C0">
        <w:rPr>
          <w:rFonts w:ascii="Times New Roman" w:hAnsi="Times New Roman" w:cs="Times New Roman"/>
          <w:sz w:val="24"/>
          <w:szCs w:val="24"/>
        </w:rPr>
        <w:t>ОУ, как защитника прав</w:t>
      </w:r>
      <w:r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Pr="005732C0">
        <w:rPr>
          <w:rFonts w:ascii="Times New Roman" w:hAnsi="Times New Roman" w:cs="Times New Roman"/>
          <w:sz w:val="24"/>
          <w:szCs w:val="24"/>
        </w:rPr>
        <w:t>.</w:t>
      </w:r>
    </w:p>
    <w:p w:rsidR="004F6682" w:rsidRDefault="004F6682" w:rsidP="004F66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F6682" w:rsidRPr="00A953DF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53DF">
        <w:rPr>
          <w:rFonts w:ascii="Times New Roman" w:hAnsi="Times New Roman" w:cs="Times New Roman"/>
          <w:b/>
          <w:sz w:val="24"/>
          <w:szCs w:val="24"/>
        </w:rPr>
        <w:t>Ожидаемые результаты</w:t>
      </w:r>
    </w:p>
    <w:p w:rsidR="004F6682" w:rsidRPr="007049F9" w:rsidRDefault="004F6682" w:rsidP="004F6682">
      <w:pPr>
        <w:pStyle w:val="a5"/>
        <w:numPr>
          <w:ilvl w:val="0"/>
          <w:numId w:val="13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7049F9">
        <w:rPr>
          <w:rFonts w:ascii="Times New Roman" w:hAnsi="Times New Roman" w:cs="Times New Roman"/>
          <w:sz w:val="24"/>
          <w:szCs w:val="24"/>
        </w:rPr>
        <w:t xml:space="preserve">Успешная социализация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49F9">
        <w:rPr>
          <w:rFonts w:ascii="Times New Roman" w:hAnsi="Times New Roman" w:cs="Times New Roman"/>
          <w:sz w:val="24"/>
          <w:szCs w:val="24"/>
        </w:rPr>
        <w:t>ОУ</w:t>
      </w:r>
      <w:r w:rsidRPr="007B7CF5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322C1B">
        <w:rPr>
          <w:rFonts w:ascii="Times New Roman" w:hAnsi="Times New Roman" w:cs="Times New Roman"/>
          <w:sz w:val="24"/>
          <w:szCs w:val="28"/>
        </w:rPr>
        <w:t>гражданское самосознание, общественная позиция, профессиональное самоопределение, потребность в самообразовании и активной творческой деятельности</w:t>
      </w:r>
      <w:r>
        <w:rPr>
          <w:rFonts w:ascii="Times New Roman" w:hAnsi="Times New Roman" w:cs="Times New Roman"/>
          <w:sz w:val="24"/>
          <w:szCs w:val="28"/>
        </w:rPr>
        <w:t>)</w:t>
      </w:r>
      <w:r w:rsidRPr="00322C1B">
        <w:rPr>
          <w:rFonts w:ascii="Times New Roman" w:hAnsi="Times New Roman" w:cs="Times New Roman"/>
          <w:szCs w:val="24"/>
        </w:rPr>
        <w:t xml:space="preserve">; </w:t>
      </w:r>
    </w:p>
    <w:p w:rsidR="004F6682" w:rsidRDefault="004F6682" w:rsidP="004F6682">
      <w:pPr>
        <w:pStyle w:val="a5"/>
        <w:numPr>
          <w:ilvl w:val="0"/>
          <w:numId w:val="13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7049F9">
        <w:rPr>
          <w:rFonts w:ascii="Times New Roman" w:hAnsi="Times New Roman" w:cs="Times New Roman"/>
          <w:sz w:val="24"/>
          <w:szCs w:val="24"/>
        </w:rPr>
        <w:t xml:space="preserve">ражданское самосознание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7049F9">
        <w:rPr>
          <w:rFonts w:ascii="Times New Roman" w:hAnsi="Times New Roman" w:cs="Times New Roman"/>
          <w:sz w:val="24"/>
          <w:szCs w:val="24"/>
        </w:rPr>
        <w:t>общественная позиция</w:t>
      </w:r>
      <w:r>
        <w:rPr>
          <w:rFonts w:ascii="Times New Roman" w:hAnsi="Times New Roman" w:cs="Times New Roman"/>
          <w:sz w:val="24"/>
          <w:szCs w:val="24"/>
        </w:rPr>
        <w:t xml:space="preserve"> родителей обучающихся </w:t>
      </w:r>
      <w:r w:rsidRPr="007049F9">
        <w:rPr>
          <w:rFonts w:ascii="Times New Roman" w:hAnsi="Times New Roman" w:cs="Times New Roman"/>
          <w:sz w:val="24"/>
          <w:szCs w:val="24"/>
        </w:rPr>
        <w:t xml:space="preserve">ОУ; </w:t>
      </w:r>
    </w:p>
    <w:p w:rsidR="004F6682" w:rsidRPr="005732C0" w:rsidRDefault="004F6682" w:rsidP="004F6682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4F6682" w:rsidRDefault="004F6682" w:rsidP="004F6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6682" w:rsidRDefault="004F6682" w:rsidP="004F6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6682" w:rsidRDefault="004F6682" w:rsidP="004F6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6682" w:rsidRPr="00A953DF" w:rsidRDefault="004F6682" w:rsidP="004F6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6682" w:rsidRDefault="004F6682" w:rsidP="004F6682">
      <w:pPr>
        <w:spacing w:before="100" w:beforeAutospacing="1" w:after="100" w:afterAutospacing="1"/>
        <w:ind w:left="360"/>
      </w:pPr>
    </w:p>
    <w:p w:rsidR="00516BA0" w:rsidRDefault="00516BA0" w:rsidP="004F6682">
      <w:pPr>
        <w:pStyle w:val="1"/>
        <w:jc w:val="center"/>
        <w:sectPr w:rsidR="00516BA0" w:rsidSect="00DD1702">
          <w:footerReference w:type="default" r:id="rId9"/>
          <w:pgSz w:w="11906" w:h="16838" w:code="9"/>
          <w:pgMar w:top="568" w:right="850" w:bottom="568" w:left="1701" w:header="708" w:footer="708" w:gutter="0"/>
          <w:cols w:space="708"/>
          <w:docGrid w:linePitch="360"/>
        </w:sectPr>
      </w:pPr>
    </w:p>
    <w:p w:rsidR="006745E4" w:rsidRDefault="006745E4" w:rsidP="004F6682">
      <w:pPr>
        <w:pStyle w:val="1"/>
        <w:jc w:val="center"/>
      </w:pPr>
    </w:p>
    <w:p w:rsidR="006745E4" w:rsidRPr="006745E4" w:rsidRDefault="006745E4" w:rsidP="006745E4">
      <w:pPr>
        <w:pStyle w:val="1"/>
        <w:jc w:val="right"/>
        <w:rPr>
          <w:sz w:val="24"/>
        </w:rPr>
      </w:pPr>
      <w:r w:rsidRPr="006745E4">
        <w:rPr>
          <w:sz w:val="24"/>
        </w:rPr>
        <w:t>Приложение 1</w:t>
      </w:r>
    </w:p>
    <w:p w:rsidR="006745E4" w:rsidRDefault="006745E4" w:rsidP="004F6682">
      <w:pPr>
        <w:pStyle w:val="1"/>
        <w:jc w:val="center"/>
      </w:pPr>
    </w:p>
    <w:p w:rsidR="004F6682" w:rsidRPr="003551BC" w:rsidRDefault="004F6682" w:rsidP="004F6682">
      <w:pPr>
        <w:pStyle w:val="1"/>
        <w:jc w:val="center"/>
        <w:rPr>
          <w:b/>
        </w:rPr>
      </w:pPr>
      <w:r w:rsidRPr="003551BC">
        <w:rPr>
          <w:b/>
        </w:rPr>
        <w:t xml:space="preserve">План работы </w:t>
      </w:r>
    </w:p>
    <w:p w:rsidR="004F6682" w:rsidRDefault="003551BC" w:rsidP="003551BC">
      <w:pPr>
        <w:pStyle w:val="1"/>
        <w:jc w:val="center"/>
        <w:rPr>
          <w:b/>
        </w:rPr>
      </w:pPr>
      <w:r w:rsidRPr="003551BC">
        <w:rPr>
          <w:b/>
        </w:rPr>
        <w:t xml:space="preserve">социального педагога </w:t>
      </w:r>
      <w:r w:rsidR="00CB2AE1">
        <w:rPr>
          <w:b/>
        </w:rPr>
        <w:t xml:space="preserve">на 2016-2017 учебный год  </w:t>
      </w:r>
    </w:p>
    <w:p w:rsidR="00CB2AE1" w:rsidRPr="00CB2AE1" w:rsidRDefault="00CB2AE1" w:rsidP="00CB2AE1"/>
    <w:tbl>
      <w:tblPr>
        <w:tblW w:w="10631" w:type="dxa"/>
        <w:tblInd w:w="5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3"/>
        <w:gridCol w:w="4851"/>
        <w:gridCol w:w="1620"/>
        <w:gridCol w:w="1923"/>
        <w:gridCol w:w="1844"/>
      </w:tblGrid>
      <w:tr w:rsidR="00516BA0" w:rsidTr="00CB2AE1">
        <w:tc>
          <w:tcPr>
            <w:tcW w:w="3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Pr="006745E4" w:rsidRDefault="00516BA0" w:rsidP="006B78D3">
            <w:pPr>
              <w:pStyle w:val="a8"/>
              <w:spacing w:before="0" w:beforeAutospacing="0" w:after="0" w:afterAutospacing="0"/>
              <w:jc w:val="center"/>
            </w:pPr>
            <w:r w:rsidRPr="006745E4">
              <w:rPr>
                <w:b/>
                <w:bCs/>
                <w:szCs w:val="28"/>
              </w:rPr>
              <w:t>№</w:t>
            </w:r>
          </w:p>
        </w:tc>
        <w:tc>
          <w:tcPr>
            <w:tcW w:w="4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Pr="006745E4" w:rsidRDefault="00516BA0" w:rsidP="006B78D3">
            <w:pPr>
              <w:pStyle w:val="a8"/>
              <w:spacing w:before="0" w:beforeAutospacing="0" w:after="0" w:afterAutospacing="0"/>
              <w:jc w:val="center"/>
            </w:pPr>
            <w:r w:rsidRPr="006745E4">
              <w:rPr>
                <w:b/>
                <w:bCs/>
                <w:szCs w:val="28"/>
              </w:rPr>
              <w:t>Направление деятельности</w:t>
            </w:r>
          </w:p>
          <w:p w:rsidR="00516BA0" w:rsidRPr="006745E4" w:rsidRDefault="00516BA0" w:rsidP="006B78D3">
            <w:pPr>
              <w:pStyle w:val="a8"/>
              <w:spacing w:before="0" w:beforeAutospacing="0" w:after="0" w:afterAutospacing="0"/>
              <w:jc w:val="center"/>
            </w:pP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Pr="006745E4" w:rsidRDefault="00516BA0" w:rsidP="006B78D3">
            <w:pPr>
              <w:pStyle w:val="a8"/>
              <w:spacing w:before="0" w:beforeAutospacing="0" w:after="0" w:afterAutospacing="0"/>
              <w:jc w:val="center"/>
            </w:pPr>
            <w:r w:rsidRPr="006745E4">
              <w:rPr>
                <w:b/>
                <w:bCs/>
                <w:szCs w:val="28"/>
              </w:rPr>
              <w:t>Сроки</w:t>
            </w:r>
          </w:p>
        </w:tc>
        <w:tc>
          <w:tcPr>
            <w:tcW w:w="19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Pr="006745E4" w:rsidRDefault="00516BA0" w:rsidP="006B78D3">
            <w:pPr>
              <w:pStyle w:val="a8"/>
              <w:spacing w:before="0" w:beforeAutospacing="0" w:after="0" w:afterAutospacing="0"/>
              <w:jc w:val="center"/>
            </w:pPr>
            <w:r w:rsidRPr="006745E4">
              <w:rPr>
                <w:b/>
                <w:bCs/>
                <w:szCs w:val="28"/>
              </w:rPr>
              <w:t>Ответственные</w:t>
            </w:r>
          </w:p>
        </w:tc>
        <w:tc>
          <w:tcPr>
            <w:tcW w:w="18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6BA0" w:rsidRPr="006745E4" w:rsidRDefault="00516BA0" w:rsidP="006B78D3">
            <w:pPr>
              <w:pStyle w:val="a8"/>
              <w:spacing w:before="0" w:beforeAutospacing="0" w:after="0" w:afterAutospacing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Отчет, выход</w:t>
            </w:r>
          </w:p>
        </w:tc>
      </w:tr>
      <w:tr w:rsidR="003551BC" w:rsidTr="00CB2AE1">
        <w:trPr>
          <w:trHeight w:val="253"/>
        </w:trPr>
        <w:tc>
          <w:tcPr>
            <w:tcW w:w="39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1BC" w:rsidRDefault="003551BC" w:rsidP="006B78D3">
            <w:pPr>
              <w:pStyle w:val="a8"/>
              <w:spacing w:before="0" w:beforeAutospacing="0" w:after="0" w:afterAutospacing="0"/>
              <w:jc w:val="both"/>
            </w:pPr>
            <w:r w:rsidRPr="00752389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023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1BC" w:rsidRDefault="003551BC" w:rsidP="003551BC">
            <w:pPr>
              <w:pStyle w:val="a8"/>
              <w:spacing w:before="0" w:after="0"/>
              <w:jc w:val="center"/>
            </w:pPr>
            <w:r w:rsidRPr="00752389">
              <w:rPr>
                <w:b/>
                <w:bCs/>
              </w:rPr>
              <w:t>Социально-педагогическое сопровождение детей</w:t>
            </w:r>
            <w:r>
              <w:rPr>
                <w:b/>
                <w:bCs/>
              </w:rPr>
              <w:t>-сирот, детей оставшихся без попечения родителей</w:t>
            </w:r>
          </w:p>
        </w:tc>
      </w:tr>
      <w:tr w:rsidR="00516BA0" w:rsidTr="00CB2AE1">
        <w:trPr>
          <w:trHeight w:val="541"/>
        </w:trPr>
        <w:tc>
          <w:tcPr>
            <w:tcW w:w="393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Pr="00752389" w:rsidRDefault="00516BA0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Pr="00752389" w:rsidRDefault="00516BA0" w:rsidP="006B78D3">
            <w:pPr>
              <w:pStyle w:val="a8"/>
              <w:spacing w:before="0" w:after="0"/>
              <w:jc w:val="both"/>
              <w:rPr>
                <w:b/>
                <w:bCs/>
              </w:rPr>
            </w:pPr>
            <w:r w:rsidRPr="000D75FE">
              <w:t>1.Составление и уточнение банка данных</w:t>
            </w:r>
            <w:r>
              <w:t xml:space="preserve"> учащихся, подлежащих учету в категории дети-сироты, </w:t>
            </w:r>
            <w:r w:rsidR="00190FA6">
              <w:t>дети,</w:t>
            </w:r>
            <w:r>
              <w:t xml:space="preserve"> оставшиеся без попечения родителей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Default="00516BA0" w:rsidP="003551BC">
            <w:pPr>
              <w:pStyle w:val="a8"/>
              <w:spacing w:before="0" w:beforeAutospacing="0" w:after="0" w:afterAutospacing="0"/>
              <w:jc w:val="both"/>
            </w:pPr>
            <w:r>
              <w:t xml:space="preserve"> </w:t>
            </w:r>
            <w:r w:rsidR="003551BC">
              <w:t>Сентябрь – май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Default="003551BC" w:rsidP="006B78D3">
            <w:pPr>
              <w:pStyle w:val="a8"/>
              <w:spacing w:before="0" w:after="0"/>
              <w:jc w:val="both"/>
            </w:pPr>
            <w:r>
              <w:t>Социальный педагог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16BA0" w:rsidRDefault="00B15D51" w:rsidP="00B15D51">
            <w:pPr>
              <w:pStyle w:val="a8"/>
              <w:spacing w:before="0" w:beforeAutospacing="0" w:after="0" w:afterAutospacing="0"/>
              <w:ind w:firstLine="142"/>
              <w:jc w:val="both"/>
            </w:pPr>
            <w:r>
              <w:t xml:space="preserve">Банк данных </w:t>
            </w:r>
          </w:p>
        </w:tc>
      </w:tr>
      <w:tr w:rsidR="00516BA0" w:rsidTr="00CB2AE1">
        <w:trPr>
          <w:trHeight w:val="686"/>
        </w:trPr>
        <w:tc>
          <w:tcPr>
            <w:tcW w:w="393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Pr="00752389" w:rsidRDefault="00516BA0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Pr="000D75FE" w:rsidRDefault="00516BA0" w:rsidP="006B78D3">
            <w:pPr>
              <w:pStyle w:val="a8"/>
              <w:spacing w:before="0" w:after="0"/>
              <w:jc w:val="both"/>
            </w:pPr>
            <w:r>
              <w:t>2.Составление планов социально-педагогического сопровождения на год на детей – сирот. Проведение индивидуально-профилактической работы с учащимися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Default="00516BA0" w:rsidP="006B78D3">
            <w:pPr>
              <w:pStyle w:val="a8"/>
              <w:spacing w:before="0" w:beforeAutospacing="0" w:after="0" w:afterAutospacing="0"/>
              <w:jc w:val="both"/>
            </w:pPr>
            <w:r>
              <w:t xml:space="preserve"> </w:t>
            </w:r>
            <w:r w:rsidR="003551BC">
              <w:t>В течение года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Default="003551BC" w:rsidP="006B78D3">
            <w:pPr>
              <w:pStyle w:val="a8"/>
              <w:spacing w:before="0" w:beforeAutospacing="0" w:after="0" w:afterAutospacing="0"/>
              <w:jc w:val="both"/>
            </w:pPr>
            <w:r>
              <w:t>Социальный педагог, классный руководитель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16BA0" w:rsidRDefault="00B15D51" w:rsidP="00B15D51">
            <w:pPr>
              <w:pStyle w:val="a8"/>
              <w:spacing w:before="0" w:beforeAutospacing="0" w:after="0" w:afterAutospacing="0"/>
              <w:ind w:firstLine="142"/>
              <w:jc w:val="both"/>
            </w:pPr>
            <w:r>
              <w:t>Личные дела учащихся</w:t>
            </w:r>
          </w:p>
        </w:tc>
      </w:tr>
      <w:tr w:rsidR="00516BA0" w:rsidTr="00CB2AE1">
        <w:trPr>
          <w:trHeight w:val="615"/>
        </w:trPr>
        <w:tc>
          <w:tcPr>
            <w:tcW w:w="393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Pr="00752389" w:rsidRDefault="00516BA0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Default="00516BA0" w:rsidP="006B78D3">
            <w:pPr>
              <w:pStyle w:val="a8"/>
              <w:spacing w:before="0" w:after="0"/>
              <w:jc w:val="both"/>
            </w:pPr>
            <w:r>
              <w:rPr>
                <w:spacing w:val="-5"/>
              </w:rPr>
              <w:t>3.</w:t>
            </w:r>
            <w:r>
              <w:rPr>
                <w:spacing w:val="-10"/>
              </w:rPr>
              <w:t xml:space="preserve"> Организация летней занятости и отдыха детей данной категории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Default="003551BC" w:rsidP="006B78D3">
            <w:pPr>
              <w:pStyle w:val="a8"/>
              <w:spacing w:before="0" w:after="0"/>
              <w:jc w:val="both"/>
            </w:pPr>
            <w:r>
              <w:t>Май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Default="003551BC" w:rsidP="006B78D3">
            <w:pPr>
              <w:pStyle w:val="a8"/>
              <w:spacing w:before="0" w:after="0"/>
              <w:jc w:val="both"/>
            </w:pPr>
            <w:r>
              <w:t>Социальный педагог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16BA0" w:rsidRDefault="00B15D51" w:rsidP="00B15D51">
            <w:pPr>
              <w:pStyle w:val="a8"/>
              <w:spacing w:before="0" w:beforeAutospacing="0" w:after="0" w:afterAutospacing="0"/>
              <w:ind w:firstLine="142"/>
              <w:jc w:val="both"/>
            </w:pPr>
            <w:r>
              <w:t xml:space="preserve">Информация </w:t>
            </w:r>
          </w:p>
        </w:tc>
      </w:tr>
      <w:tr w:rsidR="00516BA0" w:rsidTr="00CB2AE1">
        <w:trPr>
          <w:trHeight w:val="510"/>
        </w:trPr>
        <w:tc>
          <w:tcPr>
            <w:tcW w:w="3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Pr="00752389" w:rsidRDefault="00516BA0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Default="00516BA0" w:rsidP="006B78D3">
            <w:pPr>
              <w:pStyle w:val="a8"/>
              <w:spacing w:before="0" w:after="0"/>
              <w:jc w:val="both"/>
              <w:rPr>
                <w:spacing w:val="-5"/>
              </w:rPr>
            </w:pPr>
            <w:r>
              <w:rPr>
                <w:spacing w:val="-10"/>
              </w:rPr>
              <w:t xml:space="preserve">4. </w:t>
            </w:r>
            <w:r w:rsidRPr="00C92C50">
              <w:t>Медицинское обследование детей-сирот.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Default="003551BC" w:rsidP="006B78D3">
            <w:pPr>
              <w:pStyle w:val="a8"/>
              <w:spacing w:before="0" w:after="0"/>
              <w:jc w:val="both"/>
            </w:pPr>
            <w:r>
              <w:t>Апрель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Default="003551BC" w:rsidP="006B78D3">
            <w:pPr>
              <w:pStyle w:val="a8"/>
              <w:spacing w:before="0" w:after="0"/>
              <w:jc w:val="both"/>
            </w:pPr>
            <w:r>
              <w:t>Социальный педагог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6BA0" w:rsidRDefault="00B15D51" w:rsidP="00B15D51">
            <w:pPr>
              <w:pStyle w:val="a8"/>
              <w:spacing w:before="0" w:beforeAutospacing="0" w:after="0" w:afterAutospacing="0"/>
              <w:ind w:firstLine="142"/>
              <w:jc w:val="both"/>
            </w:pPr>
            <w:r>
              <w:t xml:space="preserve">Информация </w:t>
            </w:r>
          </w:p>
        </w:tc>
      </w:tr>
      <w:tr w:rsidR="003551BC" w:rsidTr="00CB2AE1">
        <w:trPr>
          <w:trHeight w:val="213"/>
        </w:trPr>
        <w:tc>
          <w:tcPr>
            <w:tcW w:w="39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1BC" w:rsidRDefault="003551BC" w:rsidP="006B78D3">
            <w:pPr>
              <w:pStyle w:val="a8"/>
              <w:spacing w:before="0" w:beforeAutospacing="0" w:after="0" w:afterAutospacing="0"/>
              <w:jc w:val="both"/>
            </w:pPr>
            <w:r w:rsidRPr="00752389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023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1BC" w:rsidRDefault="003551BC" w:rsidP="003551BC">
            <w:pPr>
              <w:pStyle w:val="a8"/>
              <w:spacing w:before="0" w:after="0"/>
              <w:jc w:val="center"/>
            </w:pPr>
            <w:r>
              <w:rPr>
                <w:b/>
                <w:bCs/>
              </w:rPr>
              <w:t>Социально-педагогическое сопровождение детей из многодетных и малообеспеченных семей</w:t>
            </w:r>
          </w:p>
        </w:tc>
      </w:tr>
      <w:tr w:rsidR="00516BA0" w:rsidTr="00CB2AE1">
        <w:trPr>
          <w:trHeight w:val="660"/>
        </w:trPr>
        <w:tc>
          <w:tcPr>
            <w:tcW w:w="393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Pr="00752389" w:rsidRDefault="00516BA0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Default="00516BA0" w:rsidP="006B78D3">
            <w:pPr>
              <w:pStyle w:val="a8"/>
              <w:spacing w:before="0" w:after="0"/>
              <w:jc w:val="both"/>
              <w:rPr>
                <w:b/>
                <w:bCs/>
              </w:rPr>
            </w:pPr>
            <w:r>
              <w:t>1.Составление  и уточнение банка данных многодетных и малообеспеченных семей школы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Default="003551BC" w:rsidP="006B78D3">
            <w:pPr>
              <w:pStyle w:val="a8"/>
              <w:spacing w:before="0" w:after="0"/>
              <w:jc w:val="both"/>
            </w:pPr>
            <w:r>
              <w:t xml:space="preserve">В течение учебного </w:t>
            </w:r>
            <w:r w:rsidR="00516BA0">
              <w:t>года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Default="003551BC" w:rsidP="006B78D3">
            <w:pPr>
              <w:pStyle w:val="a8"/>
              <w:spacing w:before="0" w:after="0"/>
              <w:jc w:val="both"/>
            </w:pPr>
            <w:r>
              <w:t>Социальный педагог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16BA0" w:rsidRDefault="00B15D51" w:rsidP="00B15D51">
            <w:pPr>
              <w:pStyle w:val="a8"/>
              <w:spacing w:before="0" w:beforeAutospacing="0" w:after="0" w:afterAutospacing="0"/>
              <w:ind w:firstLine="142"/>
              <w:jc w:val="both"/>
            </w:pPr>
            <w:r>
              <w:t xml:space="preserve">Банк данных </w:t>
            </w:r>
          </w:p>
        </w:tc>
      </w:tr>
      <w:tr w:rsidR="00516BA0" w:rsidTr="00CB2AE1">
        <w:trPr>
          <w:trHeight w:val="724"/>
        </w:trPr>
        <w:tc>
          <w:tcPr>
            <w:tcW w:w="3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Pr="00752389" w:rsidRDefault="00516BA0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Default="00516BA0" w:rsidP="006B78D3">
            <w:pPr>
              <w:pStyle w:val="a8"/>
              <w:spacing w:before="0" w:after="0"/>
              <w:jc w:val="both"/>
            </w:pPr>
            <w:r>
              <w:t xml:space="preserve">2.Сбор документов и составление списков детей на получение бесплатного горячего питания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Default="003551BC" w:rsidP="006B78D3">
            <w:pPr>
              <w:pStyle w:val="a8"/>
              <w:spacing w:before="0" w:after="0"/>
              <w:jc w:val="both"/>
            </w:pPr>
            <w:r>
              <w:t>В течение учебного года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BA0" w:rsidRDefault="003551BC" w:rsidP="006B78D3">
            <w:pPr>
              <w:pStyle w:val="a8"/>
              <w:spacing w:before="0" w:after="0"/>
              <w:jc w:val="both"/>
            </w:pPr>
            <w:r>
              <w:t>Социальный педагог, классный руководитель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6BA0" w:rsidRDefault="00B15D51" w:rsidP="00B15D51">
            <w:pPr>
              <w:pStyle w:val="a8"/>
              <w:spacing w:before="0" w:beforeAutospacing="0" w:after="0" w:afterAutospacing="0"/>
              <w:ind w:firstLine="142"/>
              <w:jc w:val="both"/>
            </w:pPr>
            <w:r>
              <w:t>Список учащихся</w:t>
            </w:r>
          </w:p>
        </w:tc>
      </w:tr>
      <w:tr w:rsidR="003551BC" w:rsidTr="00CB2AE1">
        <w:trPr>
          <w:trHeight w:val="514"/>
        </w:trPr>
        <w:tc>
          <w:tcPr>
            <w:tcW w:w="39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1BC" w:rsidRDefault="003551BC" w:rsidP="006B78D3">
            <w:pPr>
              <w:pStyle w:val="a8"/>
              <w:spacing w:before="0" w:beforeAutospacing="0" w:after="0" w:afterAutospacing="0"/>
              <w:jc w:val="both"/>
            </w:pPr>
            <w:r w:rsidRPr="00752389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023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1BC" w:rsidRDefault="003551BC" w:rsidP="006B78D3">
            <w:pPr>
              <w:pStyle w:val="a8"/>
              <w:spacing w:before="0" w:beforeAutospacing="0" w:after="0" w:afterAutospacing="0"/>
              <w:jc w:val="both"/>
            </w:pPr>
            <w:r>
              <w:rPr>
                <w:b/>
                <w:bCs/>
              </w:rPr>
              <w:t>Социально-педагогическое сопровождение учащихся, оказавшихся в трудной жизненной ситуации, а так же состоящих на учете ВШК и ОДН УМВД</w:t>
            </w:r>
          </w:p>
        </w:tc>
      </w:tr>
      <w:tr w:rsidR="003551BC" w:rsidTr="00CB2AE1">
        <w:trPr>
          <w:trHeight w:val="795"/>
        </w:trPr>
        <w:tc>
          <w:tcPr>
            <w:tcW w:w="393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1BC" w:rsidRPr="00752389" w:rsidRDefault="003551BC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1BC" w:rsidRDefault="003551BC" w:rsidP="006B78D3">
            <w:pPr>
              <w:pStyle w:val="a8"/>
              <w:spacing w:before="0" w:after="0"/>
              <w:jc w:val="both"/>
              <w:rPr>
                <w:b/>
                <w:bCs/>
              </w:rPr>
            </w:pPr>
            <w:r w:rsidRPr="000D75FE">
              <w:t>1.Составление и уточнение банка данных</w:t>
            </w:r>
            <w:r>
              <w:t xml:space="preserve"> учащихся, состоящих на профилактическом учете в КДН и ЗП, ГПДН ОМВД и ВШК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1BC" w:rsidRDefault="003551BC" w:rsidP="009248C2">
            <w:pPr>
              <w:pStyle w:val="a8"/>
              <w:spacing w:before="0" w:after="0"/>
              <w:jc w:val="both"/>
            </w:pPr>
            <w:r>
              <w:t>В течение учебного года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1BC" w:rsidRDefault="003551BC" w:rsidP="009248C2">
            <w:pPr>
              <w:pStyle w:val="a8"/>
              <w:spacing w:before="0" w:after="0"/>
              <w:jc w:val="both"/>
            </w:pPr>
            <w:r>
              <w:t>Социальный педагог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3551BC" w:rsidRDefault="00B15D51" w:rsidP="00B15D51">
            <w:pPr>
              <w:pStyle w:val="a8"/>
              <w:spacing w:before="0" w:beforeAutospacing="0" w:after="0" w:afterAutospacing="0"/>
              <w:ind w:firstLine="142"/>
              <w:jc w:val="both"/>
            </w:pPr>
            <w:r>
              <w:t>Банк данных</w:t>
            </w:r>
          </w:p>
        </w:tc>
      </w:tr>
      <w:tr w:rsidR="003551BC" w:rsidTr="00CB2AE1">
        <w:trPr>
          <w:trHeight w:val="615"/>
        </w:trPr>
        <w:tc>
          <w:tcPr>
            <w:tcW w:w="393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1BC" w:rsidRPr="00752389" w:rsidRDefault="003551BC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1BC" w:rsidRPr="000D75FE" w:rsidRDefault="003551BC" w:rsidP="006B78D3">
            <w:pPr>
              <w:pStyle w:val="a8"/>
              <w:spacing w:before="0" w:after="0"/>
              <w:jc w:val="both"/>
            </w:pPr>
            <w:r>
              <w:t>2.</w:t>
            </w:r>
            <w:proofErr w:type="gramStart"/>
            <w:r>
              <w:t>Контроль за</w:t>
            </w:r>
            <w:proofErr w:type="gramEnd"/>
            <w:r>
              <w:t xml:space="preserve"> успеваемостью и посещаемостью детей, состоящих на профилактическом учете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1BC" w:rsidRDefault="003551BC" w:rsidP="009248C2">
            <w:pPr>
              <w:pStyle w:val="a8"/>
              <w:spacing w:before="0" w:after="0"/>
              <w:jc w:val="both"/>
            </w:pPr>
            <w:r>
              <w:t>В течение учебного года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1BC" w:rsidRDefault="003551BC" w:rsidP="009248C2">
            <w:pPr>
              <w:pStyle w:val="a8"/>
              <w:spacing w:before="0" w:after="0"/>
              <w:jc w:val="both"/>
            </w:pPr>
            <w:r>
              <w:t>Социальный педагог, классный руководитель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3551BC" w:rsidRDefault="00B15D51" w:rsidP="00B15D51">
            <w:pPr>
              <w:pStyle w:val="a8"/>
              <w:spacing w:before="0" w:beforeAutospacing="0" w:after="0" w:afterAutospacing="0"/>
              <w:ind w:firstLine="142"/>
              <w:jc w:val="both"/>
            </w:pPr>
            <w:r>
              <w:t>Служебная записка</w:t>
            </w:r>
          </w:p>
        </w:tc>
      </w:tr>
      <w:tr w:rsidR="003551BC" w:rsidTr="00CB2AE1">
        <w:trPr>
          <w:trHeight w:val="1605"/>
        </w:trPr>
        <w:tc>
          <w:tcPr>
            <w:tcW w:w="3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1BC" w:rsidRPr="00752389" w:rsidRDefault="003551BC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1BC" w:rsidRDefault="003551BC" w:rsidP="006B78D3">
            <w:pPr>
              <w:pStyle w:val="a8"/>
              <w:spacing w:before="0" w:after="0"/>
              <w:jc w:val="both"/>
            </w:pPr>
            <w:r>
              <w:t>3.</w:t>
            </w:r>
            <w:r w:rsidRPr="00C92C50">
              <w:t>Индивидуальная работа с детьми «группы риска» (согласно адоптированным планам ИПР с детьми «группы риска»)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1BC" w:rsidRDefault="003551BC" w:rsidP="009248C2">
            <w:pPr>
              <w:pStyle w:val="a8"/>
              <w:spacing w:before="0" w:after="0"/>
              <w:jc w:val="both"/>
            </w:pPr>
            <w:r>
              <w:t>В течение учебного года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1BC" w:rsidRDefault="003551BC" w:rsidP="009248C2">
            <w:pPr>
              <w:pStyle w:val="a8"/>
              <w:spacing w:before="0" w:after="0"/>
              <w:jc w:val="both"/>
            </w:pPr>
            <w:r>
              <w:t>Социальный педагог, классный руководитель, педагоги-психологи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551BC" w:rsidRDefault="00B15D51" w:rsidP="00190FA6">
            <w:pPr>
              <w:pStyle w:val="a8"/>
              <w:spacing w:before="0" w:beforeAutospacing="0" w:after="0" w:afterAutospacing="0"/>
              <w:ind w:right="142" w:firstLine="142"/>
              <w:jc w:val="both"/>
            </w:pPr>
            <w:r>
              <w:t>Информация в АИС</w:t>
            </w:r>
          </w:p>
        </w:tc>
      </w:tr>
      <w:tr w:rsidR="003551BC" w:rsidTr="00CB2AE1">
        <w:tc>
          <w:tcPr>
            <w:tcW w:w="3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1BC" w:rsidRDefault="003551BC" w:rsidP="006B78D3">
            <w:pPr>
              <w:pStyle w:val="a8"/>
              <w:spacing w:before="0" w:beforeAutospacing="0" w:after="0" w:afterAutospacing="0"/>
              <w:jc w:val="both"/>
            </w:pPr>
            <w:r w:rsidRPr="00752389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1BC" w:rsidRPr="00752389" w:rsidRDefault="003551BC" w:rsidP="006B78D3">
            <w:pPr>
              <w:pStyle w:val="a8"/>
              <w:spacing w:before="0" w:beforeAutospacing="0" w:after="0" w:afterAutospacing="0"/>
              <w:jc w:val="center"/>
              <w:rPr>
                <w:b/>
                <w:bCs/>
              </w:rPr>
            </w:pPr>
            <w:bookmarkStart w:id="0" w:name="TOC__3"/>
            <w:bookmarkEnd w:id="0"/>
            <w:r w:rsidRPr="00752389">
              <w:rPr>
                <w:b/>
                <w:bCs/>
              </w:rPr>
              <w:t>Социально-педагогическое сопровождение детей с ограниченными возможностями здоровья</w:t>
            </w:r>
          </w:p>
          <w:p w:rsidR="003551BC" w:rsidRPr="000D75FE" w:rsidRDefault="003551BC" w:rsidP="006B78D3">
            <w:pPr>
              <w:pStyle w:val="a8"/>
              <w:spacing w:before="0" w:beforeAutospacing="0" w:after="0" w:afterAutospacing="0"/>
              <w:jc w:val="both"/>
            </w:pPr>
            <w:r w:rsidRPr="000D75FE">
              <w:t>1.Составление и уточнение банка данных</w:t>
            </w:r>
            <w:r>
              <w:t xml:space="preserve"> учащихся, подлежащих учету в категории дети-инвалиды.</w:t>
            </w:r>
          </w:p>
          <w:p w:rsidR="003551BC" w:rsidRPr="00F61E43" w:rsidRDefault="003551BC" w:rsidP="006B78D3">
            <w:pPr>
              <w:pStyle w:val="2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i w:val="0"/>
              </w:rPr>
            </w:pPr>
            <w:bookmarkStart w:id="1" w:name="TOC_1__"/>
            <w:bookmarkEnd w:id="1"/>
            <w:r w:rsidRPr="00F61E43">
              <w:rPr>
                <w:rFonts w:ascii="Times New Roman" w:hAnsi="Times New Roman" w:cs="Times New Roman"/>
                <w:b w:val="0"/>
                <w:bCs w:val="0"/>
                <w:i w:val="0"/>
                <w:sz w:val="24"/>
                <w:szCs w:val="24"/>
              </w:rPr>
              <w:t>2.</w:t>
            </w:r>
            <w:r>
              <w:t xml:space="preserve"> </w:t>
            </w:r>
            <w:r w:rsidRPr="00F61E43">
              <w:rPr>
                <w:rFonts w:ascii="Times New Roman" w:hAnsi="Times New Roman" w:cs="Times New Roman"/>
                <w:b w:val="0"/>
                <w:i w:val="0"/>
                <w:sz w:val="24"/>
              </w:rPr>
              <w:t xml:space="preserve">Сбор документов и составление списков </w:t>
            </w:r>
            <w:r w:rsidRPr="00F61E43">
              <w:rPr>
                <w:rFonts w:ascii="Times New Roman" w:hAnsi="Times New Roman" w:cs="Times New Roman"/>
                <w:b w:val="0"/>
                <w:i w:val="0"/>
                <w:sz w:val="24"/>
              </w:rPr>
              <w:lastRenderedPageBreak/>
              <w:t>детей на получение бесплатного горячего питания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1BC" w:rsidRDefault="003551BC" w:rsidP="006B78D3">
            <w:pPr>
              <w:pStyle w:val="a8"/>
              <w:spacing w:before="0" w:beforeAutospacing="0" w:after="0" w:afterAutospacing="0"/>
              <w:jc w:val="both"/>
            </w:pPr>
            <w:r>
              <w:lastRenderedPageBreak/>
              <w:t> </w:t>
            </w:r>
          </w:p>
          <w:p w:rsidR="003551BC" w:rsidRDefault="003551BC" w:rsidP="006B78D3">
            <w:pPr>
              <w:pStyle w:val="a8"/>
              <w:spacing w:before="0" w:beforeAutospacing="0" w:after="0" w:afterAutospacing="0"/>
              <w:jc w:val="both"/>
            </w:pPr>
            <w:r>
              <w:t>В течение учебного года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51BC" w:rsidRDefault="003551BC" w:rsidP="006B78D3">
            <w:pPr>
              <w:pStyle w:val="a8"/>
              <w:spacing w:before="0" w:beforeAutospacing="0" w:after="0" w:afterAutospacing="0"/>
              <w:jc w:val="both"/>
            </w:pPr>
            <w:r>
              <w:t> </w:t>
            </w:r>
          </w:p>
          <w:p w:rsidR="003551BC" w:rsidRDefault="003551BC" w:rsidP="006B78D3">
            <w:pPr>
              <w:pStyle w:val="a8"/>
              <w:spacing w:before="0" w:beforeAutospacing="0" w:after="0" w:afterAutospacing="0"/>
              <w:jc w:val="both"/>
            </w:pPr>
            <w:r>
              <w:t>Социальный педагог, классный руководитель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15D51" w:rsidRDefault="00B15D51" w:rsidP="00B15D51">
            <w:pPr>
              <w:pStyle w:val="a8"/>
              <w:spacing w:after="0"/>
              <w:ind w:firstLine="142"/>
              <w:jc w:val="both"/>
            </w:pPr>
            <w:r>
              <w:t xml:space="preserve">Банк данных </w:t>
            </w:r>
          </w:p>
          <w:p w:rsidR="003551BC" w:rsidRDefault="00B15D51" w:rsidP="00B15D51">
            <w:pPr>
              <w:pStyle w:val="a8"/>
              <w:spacing w:before="0" w:beforeAutospacing="0" w:after="0" w:afterAutospacing="0"/>
              <w:ind w:firstLine="142"/>
              <w:jc w:val="both"/>
            </w:pPr>
            <w:r>
              <w:t>Список учащихся</w:t>
            </w:r>
          </w:p>
        </w:tc>
      </w:tr>
      <w:tr w:rsidR="004C5092" w:rsidTr="00CB2AE1">
        <w:trPr>
          <w:trHeight w:val="225"/>
        </w:trPr>
        <w:tc>
          <w:tcPr>
            <w:tcW w:w="39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6B78D3">
            <w:pPr>
              <w:pStyle w:val="a8"/>
              <w:spacing w:before="0" w:beforeAutospacing="0" w:after="0" w:afterAutospacing="0"/>
              <w:jc w:val="both"/>
            </w:pPr>
            <w:r w:rsidRPr="00752389">
              <w:rPr>
                <w:b/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1023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3551BC">
            <w:pPr>
              <w:pStyle w:val="a8"/>
              <w:spacing w:before="0" w:after="0"/>
              <w:jc w:val="center"/>
            </w:pPr>
            <w:bookmarkStart w:id="2" w:name="TOC__4"/>
            <w:bookmarkEnd w:id="2"/>
            <w:r w:rsidRPr="00752389">
              <w:rPr>
                <w:b/>
                <w:bCs/>
              </w:rPr>
              <w:t>Просвещение и профилактика</w:t>
            </w:r>
          </w:p>
        </w:tc>
      </w:tr>
      <w:tr w:rsidR="004C5092" w:rsidTr="00CB2AE1">
        <w:trPr>
          <w:trHeight w:val="510"/>
        </w:trPr>
        <w:tc>
          <w:tcPr>
            <w:tcW w:w="393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Pr="00752389" w:rsidRDefault="004C5092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2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Pr="003A0533" w:rsidRDefault="004C5092" w:rsidP="003551BC">
            <w:pPr>
              <w:pStyle w:val="a8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3A0533">
              <w:rPr>
                <w:b/>
                <w:bCs/>
              </w:rPr>
              <w:t>Просветительско-профилактическая работа</w:t>
            </w:r>
          </w:p>
          <w:p w:rsidR="004C5092" w:rsidRPr="003551BC" w:rsidRDefault="004C5092" w:rsidP="006B78D3">
            <w:pPr>
              <w:pStyle w:val="3"/>
              <w:numPr>
                <w:ilvl w:val="0"/>
                <w:numId w:val="18"/>
              </w:numPr>
              <w:spacing w:before="0" w:after="0"/>
              <w:jc w:val="both"/>
              <w:rPr>
                <w:b w:val="0"/>
                <w:bCs w:val="0"/>
              </w:rPr>
            </w:pPr>
            <w:r w:rsidRPr="00EF406E">
              <w:rPr>
                <w:rFonts w:ascii="Times New Roman" w:hAnsi="Times New Roman" w:cs="Times New Roman"/>
                <w:sz w:val="24"/>
                <w:szCs w:val="24"/>
              </w:rPr>
              <w:t>с родителями</w:t>
            </w:r>
          </w:p>
        </w:tc>
      </w:tr>
      <w:tr w:rsidR="004C5092" w:rsidTr="00CB2AE1">
        <w:trPr>
          <w:trHeight w:val="1132"/>
        </w:trPr>
        <w:tc>
          <w:tcPr>
            <w:tcW w:w="393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Pr="00752389" w:rsidRDefault="004C5092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CB2AE1">
            <w:pPr>
              <w:pStyle w:val="a8"/>
              <w:spacing w:before="0" w:beforeAutospacing="0" w:after="0" w:afterAutospacing="0"/>
              <w:jc w:val="both"/>
            </w:pPr>
            <w:r>
              <w:t xml:space="preserve">1.Консультация для родителей </w:t>
            </w:r>
          </w:p>
          <w:p w:rsidR="004C5092" w:rsidRDefault="004C5092" w:rsidP="00CB2AE1">
            <w:pPr>
              <w:pStyle w:val="a8"/>
              <w:spacing w:before="0" w:beforeAutospacing="0" w:after="0" w:afterAutospacing="0"/>
              <w:jc w:val="both"/>
            </w:pPr>
          </w:p>
          <w:p w:rsidR="004C5092" w:rsidRDefault="004C5092" w:rsidP="00CB2AE1">
            <w:pPr>
              <w:pStyle w:val="a8"/>
              <w:spacing w:before="0" w:beforeAutospacing="0" w:after="0" w:afterAutospacing="0"/>
              <w:jc w:val="both"/>
              <w:rPr>
                <w:b/>
                <w:bCs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CB2AE1">
            <w:pPr>
              <w:pStyle w:val="a8"/>
              <w:spacing w:before="0" w:beforeAutospacing="0" w:after="0" w:afterAutospacing="0"/>
              <w:jc w:val="both"/>
            </w:pPr>
            <w:r>
              <w:t xml:space="preserve">По мере </w:t>
            </w:r>
            <w:proofErr w:type="spellStart"/>
            <w:r>
              <w:t>необходимос</w:t>
            </w:r>
            <w:proofErr w:type="spellEnd"/>
            <w:r>
              <w:t xml:space="preserve"> </w:t>
            </w:r>
            <w:proofErr w:type="spellStart"/>
            <w:r>
              <w:t>ти</w:t>
            </w:r>
            <w:proofErr w:type="spellEnd"/>
            <w:r>
              <w:t xml:space="preserve"> в течение </w:t>
            </w:r>
            <w:proofErr w:type="spellStart"/>
            <w:r>
              <w:t>уч</w:t>
            </w:r>
            <w:proofErr w:type="gramStart"/>
            <w:r>
              <w:t>.г</w:t>
            </w:r>
            <w:proofErr w:type="gramEnd"/>
            <w:r>
              <w:t>ода</w:t>
            </w:r>
            <w:proofErr w:type="spellEnd"/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CB2AE1">
            <w:pPr>
              <w:pStyle w:val="a8"/>
              <w:spacing w:before="0" w:beforeAutospacing="0" w:after="0" w:afterAutospacing="0"/>
              <w:jc w:val="both"/>
            </w:pPr>
            <w:r>
              <w:t>Социальный педагог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4C5092" w:rsidRDefault="00B15D51" w:rsidP="00CB2AE1">
            <w:pPr>
              <w:pStyle w:val="a8"/>
              <w:spacing w:before="0" w:beforeAutospacing="0" w:after="0" w:afterAutospacing="0"/>
              <w:ind w:firstLine="142"/>
              <w:jc w:val="both"/>
            </w:pPr>
            <w:r>
              <w:t>Журнал консультаций</w:t>
            </w:r>
          </w:p>
        </w:tc>
      </w:tr>
      <w:tr w:rsidR="004C5092" w:rsidTr="00CB2AE1">
        <w:trPr>
          <w:trHeight w:val="1120"/>
        </w:trPr>
        <w:tc>
          <w:tcPr>
            <w:tcW w:w="393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Pr="00752389" w:rsidRDefault="004C5092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CB2AE1">
            <w:pPr>
              <w:pStyle w:val="a8"/>
              <w:spacing w:before="0" w:beforeAutospacing="0" w:after="0" w:afterAutospacing="0"/>
              <w:jc w:val="both"/>
            </w:pPr>
            <w:r>
              <w:t> 2.Проведение родительского всеобуча по вопросам:</w:t>
            </w:r>
          </w:p>
          <w:p w:rsidR="004C5092" w:rsidRDefault="004C5092" w:rsidP="00CB2AE1">
            <w:pPr>
              <w:pStyle w:val="a8"/>
              <w:numPr>
                <w:ilvl w:val="0"/>
                <w:numId w:val="23"/>
              </w:numPr>
              <w:spacing w:before="0" w:beforeAutospacing="0" w:after="0" w:afterAutospacing="0"/>
              <w:ind w:left="0"/>
              <w:jc w:val="both"/>
            </w:pPr>
            <w:r>
              <w:t>- профилактики правонарушений, вредных привычек;</w:t>
            </w:r>
          </w:p>
          <w:p w:rsidR="004C5092" w:rsidRDefault="004C5092" w:rsidP="00CB2AE1">
            <w:pPr>
              <w:pStyle w:val="a8"/>
              <w:numPr>
                <w:ilvl w:val="0"/>
                <w:numId w:val="23"/>
              </w:numPr>
              <w:spacing w:before="0" w:beforeAutospacing="0" w:after="0" w:afterAutospacing="0"/>
              <w:ind w:left="0"/>
              <w:jc w:val="both"/>
            </w:pPr>
            <w:r>
              <w:t>- по пропаганде ЗОЖ, ПАВ, личной гигиены, личной безопасности;</w:t>
            </w:r>
          </w:p>
          <w:p w:rsidR="004C5092" w:rsidRDefault="004C5092" w:rsidP="00CB2AE1">
            <w:pPr>
              <w:pStyle w:val="a8"/>
              <w:numPr>
                <w:ilvl w:val="0"/>
                <w:numId w:val="23"/>
              </w:numPr>
              <w:spacing w:before="0" w:beforeAutospacing="0" w:after="0" w:afterAutospacing="0"/>
              <w:ind w:left="0"/>
              <w:jc w:val="both"/>
            </w:pPr>
            <w:r>
              <w:t>- по профилактике ДТП, детского травматизма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CB2AE1">
            <w:pPr>
              <w:pStyle w:val="a8"/>
              <w:spacing w:before="0" w:beforeAutospacing="0" w:after="0" w:afterAutospacing="0"/>
              <w:jc w:val="both"/>
            </w:pPr>
          </w:p>
          <w:p w:rsidR="004C5092" w:rsidRDefault="004C5092" w:rsidP="00CB2AE1">
            <w:pPr>
              <w:pStyle w:val="a8"/>
              <w:spacing w:before="0" w:beforeAutospacing="0" w:after="0" w:afterAutospacing="0"/>
              <w:jc w:val="both"/>
            </w:pPr>
            <w:r>
              <w:t>1 раз в четверть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CB2AE1">
            <w:pPr>
              <w:pStyle w:val="a8"/>
              <w:spacing w:before="0" w:beforeAutospacing="0" w:after="0" w:afterAutospacing="0"/>
              <w:jc w:val="both"/>
            </w:pPr>
          </w:p>
          <w:p w:rsidR="004C5092" w:rsidRDefault="004C5092" w:rsidP="00CB2AE1">
            <w:pPr>
              <w:pStyle w:val="a8"/>
              <w:spacing w:before="0" w:beforeAutospacing="0" w:after="0" w:afterAutospacing="0"/>
              <w:jc w:val="both"/>
            </w:pPr>
            <w:r>
              <w:t>Социальный педагог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4C5092" w:rsidRDefault="00B15D51" w:rsidP="00CB2AE1">
            <w:pPr>
              <w:pStyle w:val="a8"/>
              <w:spacing w:before="0" w:beforeAutospacing="0" w:after="0" w:afterAutospacing="0"/>
              <w:ind w:firstLine="142"/>
              <w:jc w:val="both"/>
            </w:pPr>
            <w:r>
              <w:t xml:space="preserve">Информация </w:t>
            </w:r>
          </w:p>
        </w:tc>
      </w:tr>
      <w:tr w:rsidR="004C5092" w:rsidTr="00CB2AE1">
        <w:trPr>
          <w:trHeight w:val="1139"/>
        </w:trPr>
        <w:tc>
          <w:tcPr>
            <w:tcW w:w="393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Pr="00752389" w:rsidRDefault="004C5092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CB2AE1">
            <w:pPr>
              <w:pStyle w:val="a8"/>
              <w:spacing w:before="0" w:beforeAutospacing="0" w:after="0" w:afterAutospacing="0"/>
              <w:jc w:val="both"/>
            </w:pPr>
            <w:r>
              <w:t>3.Участие в работе родительских классных собраний  по вопросам:</w:t>
            </w:r>
          </w:p>
          <w:p w:rsidR="004C5092" w:rsidRDefault="004C5092" w:rsidP="00CB2AE1">
            <w:pPr>
              <w:pStyle w:val="a8"/>
              <w:numPr>
                <w:ilvl w:val="0"/>
                <w:numId w:val="24"/>
              </w:numPr>
              <w:spacing w:before="0" w:beforeAutospacing="0" w:after="0" w:afterAutospacing="0"/>
              <w:ind w:left="0"/>
              <w:jc w:val="both"/>
            </w:pPr>
            <w:r>
              <w:t>- разрешения конфликтных ситуаций;</w:t>
            </w:r>
          </w:p>
          <w:p w:rsidR="004C5092" w:rsidRDefault="004C5092" w:rsidP="00CB2AE1">
            <w:pPr>
              <w:pStyle w:val="a8"/>
              <w:numPr>
                <w:ilvl w:val="0"/>
                <w:numId w:val="24"/>
              </w:numPr>
              <w:spacing w:before="0" w:beforeAutospacing="0" w:after="0" w:afterAutospacing="0"/>
              <w:ind w:left="0"/>
              <w:jc w:val="both"/>
            </w:pPr>
            <w:r>
              <w:t xml:space="preserve">- поведения </w:t>
            </w:r>
            <w:proofErr w:type="gramStart"/>
            <w:r>
              <w:t>обучающихся</w:t>
            </w:r>
            <w:proofErr w:type="gramEnd"/>
            <w:r>
              <w:t>;</w:t>
            </w:r>
          </w:p>
          <w:p w:rsidR="004C5092" w:rsidRDefault="004C5092" w:rsidP="00CB2AE1">
            <w:pPr>
              <w:pStyle w:val="a8"/>
              <w:numPr>
                <w:ilvl w:val="0"/>
                <w:numId w:val="24"/>
              </w:numPr>
              <w:spacing w:before="0" w:beforeAutospacing="0" w:after="0" w:afterAutospacing="0"/>
              <w:ind w:left="0"/>
              <w:jc w:val="both"/>
            </w:pPr>
            <w:r>
              <w:t>- профилактических бесед по социальным вопросам.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CB2AE1">
            <w:pPr>
              <w:pStyle w:val="a8"/>
              <w:spacing w:before="0" w:beforeAutospacing="0" w:after="0" w:afterAutospacing="0"/>
              <w:jc w:val="both"/>
            </w:pPr>
            <w:r>
              <w:t>Ежеквартально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CB2AE1">
            <w:pPr>
              <w:pStyle w:val="a8"/>
              <w:spacing w:before="0" w:beforeAutospacing="0" w:after="0" w:afterAutospacing="0"/>
              <w:jc w:val="both"/>
            </w:pPr>
            <w:r>
              <w:t>Социальный педагог, классный руководитель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right w:val="single" w:sz="8" w:space="0" w:color="auto"/>
            </w:tcBorders>
          </w:tcPr>
          <w:p w:rsidR="004C5092" w:rsidRDefault="00B15D51" w:rsidP="00CB2AE1">
            <w:pPr>
              <w:pStyle w:val="a8"/>
              <w:spacing w:before="0" w:beforeAutospacing="0" w:after="0" w:afterAutospacing="0"/>
              <w:ind w:firstLine="142"/>
              <w:jc w:val="both"/>
            </w:pPr>
            <w:r>
              <w:t xml:space="preserve">Информация </w:t>
            </w:r>
          </w:p>
        </w:tc>
      </w:tr>
      <w:tr w:rsidR="004C5092" w:rsidTr="00CB2AE1">
        <w:trPr>
          <w:trHeight w:val="276"/>
        </w:trPr>
        <w:tc>
          <w:tcPr>
            <w:tcW w:w="393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Pr="00752389" w:rsidRDefault="004C5092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Pr="003A0533" w:rsidRDefault="004C5092" w:rsidP="00CB2AE1">
            <w:pPr>
              <w:pStyle w:val="a8"/>
              <w:numPr>
                <w:ilvl w:val="0"/>
                <w:numId w:val="17"/>
              </w:numPr>
              <w:spacing w:before="0" w:beforeAutospacing="0" w:after="0" w:afterAutospacing="0"/>
              <w:ind w:left="0"/>
              <w:jc w:val="both"/>
              <w:rPr>
                <w:b/>
                <w:bCs/>
              </w:rPr>
            </w:pPr>
            <w:r w:rsidRPr="003A0533">
              <w:rPr>
                <w:b/>
                <w:bCs/>
              </w:rPr>
              <w:t xml:space="preserve">с </w:t>
            </w:r>
            <w:r>
              <w:rPr>
                <w:b/>
                <w:bCs/>
              </w:rPr>
              <w:t>педагогами</w:t>
            </w:r>
          </w:p>
          <w:p w:rsidR="004C5092" w:rsidRDefault="004C5092" w:rsidP="00CB2AE1">
            <w:pPr>
              <w:pStyle w:val="a8"/>
              <w:spacing w:before="0" w:beforeAutospacing="0" w:after="0" w:afterAutospacing="0"/>
              <w:jc w:val="both"/>
            </w:pPr>
            <w:r>
              <w:t>1.Изучение интересов, потребностей, трудностей в классных коллективах:</w:t>
            </w:r>
          </w:p>
          <w:p w:rsidR="004C5092" w:rsidRDefault="004C5092" w:rsidP="00CB2AE1">
            <w:pPr>
              <w:pStyle w:val="a8"/>
              <w:numPr>
                <w:ilvl w:val="0"/>
                <w:numId w:val="21"/>
              </w:numPr>
              <w:spacing w:before="0" w:beforeAutospacing="0" w:after="0" w:afterAutospacing="0"/>
              <w:ind w:left="0"/>
              <w:jc w:val="both"/>
            </w:pPr>
            <w:r>
              <w:t>- оказание консультативной и практической помощи классным руководителям в разрешении конфликтных ситуаций в классных коллективах;</w:t>
            </w:r>
          </w:p>
          <w:p w:rsidR="004C5092" w:rsidRDefault="004C5092" w:rsidP="00CB2AE1">
            <w:pPr>
              <w:pStyle w:val="a8"/>
              <w:numPr>
                <w:ilvl w:val="0"/>
                <w:numId w:val="21"/>
              </w:numPr>
              <w:spacing w:before="0" w:beforeAutospacing="0" w:after="0" w:afterAutospacing="0"/>
              <w:ind w:left="0"/>
              <w:jc w:val="both"/>
            </w:pPr>
            <w:r>
              <w:t xml:space="preserve">- оказание индивидуальной и практической помощи классным руководителям в разрешении конфликтных ситуаций в общении с детьми и их родителями;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CB2AE1">
            <w:pPr>
              <w:pStyle w:val="a8"/>
              <w:spacing w:before="0" w:beforeAutospacing="0" w:after="0" w:afterAutospacing="0"/>
              <w:jc w:val="both"/>
            </w:pPr>
            <w:r>
              <w:t xml:space="preserve">По мере </w:t>
            </w:r>
            <w:proofErr w:type="spellStart"/>
            <w:r>
              <w:t>необходимос</w:t>
            </w:r>
            <w:proofErr w:type="spellEnd"/>
            <w:r>
              <w:t xml:space="preserve"> </w:t>
            </w:r>
            <w:proofErr w:type="spellStart"/>
            <w:r>
              <w:t>ти</w:t>
            </w:r>
            <w:proofErr w:type="spellEnd"/>
            <w:r>
              <w:t xml:space="preserve"> в течение </w:t>
            </w:r>
            <w:proofErr w:type="spellStart"/>
            <w:r>
              <w:t>уч</w:t>
            </w:r>
            <w:proofErr w:type="gramStart"/>
            <w:r>
              <w:t>.г</w:t>
            </w:r>
            <w:proofErr w:type="gramEnd"/>
            <w:r>
              <w:t>ода</w:t>
            </w:r>
            <w:proofErr w:type="spellEnd"/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CB2AE1">
            <w:pPr>
              <w:pStyle w:val="a8"/>
              <w:spacing w:before="0" w:beforeAutospacing="0" w:after="0" w:afterAutospacing="0"/>
              <w:jc w:val="both"/>
            </w:pPr>
            <w:r>
              <w:t>Социальный педагог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4C5092" w:rsidRDefault="00B15D51" w:rsidP="00CB2AE1">
            <w:pPr>
              <w:pStyle w:val="a8"/>
              <w:spacing w:before="0" w:beforeAutospacing="0" w:after="0" w:afterAutospacing="0"/>
              <w:ind w:firstLine="142"/>
              <w:jc w:val="both"/>
            </w:pPr>
            <w:r>
              <w:t xml:space="preserve">Журнал консультации </w:t>
            </w:r>
          </w:p>
        </w:tc>
      </w:tr>
      <w:tr w:rsidR="004C5092" w:rsidTr="00CB2AE1">
        <w:trPr>
          <w:trHeight w:val="633"/>
        </w:trPr>
        <w:tc>
          <w:tcPr>
            <w:tcW w:w="393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Pr="00752389" w:rsidRDefault="004C5092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Pr="003A0533" w:rsidRDefault="004C5092" w:rsidP="006B78D3">
            <w:pPr>
              <w:pStyle w:val="a8"/>
              <w:spacing w:before="0" w:after="0"/>
              <w:jc w:val="both"/>
              <w:rPr>
                <w:b/>
                <w:bCs/>
              </w:rPr>
            </w:pPr>
            <w:r>
              <w:t>2. Организация работы по повышению правовой информированности  педагогов (участие в семинарах)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9248C2">
            <w:pPr>
              <w:pStyle w:val="a8"/>
              <w:spacing w:before="0" w:after="0"/>
              <w:jc w:val="both"/>
            </w:pPr>
            <w:r>
              <w:t xml:space="preserve">По мере </w:t>
            </w:r>
            <w:proofErr w:type="spellStart"/>
            <w:r>
              <w:t>необходимос</w:t>
            </w:r>
            <w:proofErr w:type="spellEnd"/>
            <w:r>
              <w:t xml:space="preserve"> </w:t>
            </w:r>
            <w:proofErr w:type="spellStart"/>
            <w:r>
              <w:t>ти</w:t>
            </w:r>
            <w:proofErr w:type="spellEnd"/>
            <w:r>
              <w:t xml:space="preserve"> в течение </w:t>
            </w:r>
            <w:proofErr w:type="spellStart"/>
            <w:r>
              <w:t>уч</w:t>
            </w:r>
            <w:proofErr w:type="gramStart"/>
            <w:r>
              <w:t>.г</w:t>
            </w:r>
            <w:proofErr w:type="gramEnd"/>
            <w:r>
              <w:t>ода</w:t>
            </w:r>
            <w:proofErr w:type="spellEnd"/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9248C2">
            <w:pPr>
              <w:pStyle w:val="a8"/>
              <w:spacing w:before="0" w:beforeAutospacing="0" w:after="0" w:afterAutospacing="0"/>
              <w:jc w:val="both"/>
            </w:pPr>
            <w:r>
              <w:t>Социальный педагог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4C5092" w:rsidRDefault="00B15D51" w:rsidP="00B15D51">
            <w:pPr>
              <w:pStyle w:val="a8"/>
              <w:spacing w:before="0" w:beforeAutospacing="0" w:after="0" w:afterAutospacing="0"/>
              <w:ind w:left="142" w:right="81" w:firstLine="142"/>
              <w:jc w:val="both"/>
            </w:pPr>
            <w:r>
              <w:t xml:space="preserve">Информация </w:t>
            </w:r>
          </w:p>
        </w:tc>
      </w:tr>
      <w:tr w:rsidR="004C5092" w:rsidTr="00CB2AE1">
        <w:trPr>
          <w:trHeight w:val="710"/>
        </w:trPr>
        <w:tc>
          <w:tcPr>
            <w:tcW w:w="3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Pr="00752389" w:rsidRDefault="004C5092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6B78D3">
            <w:pPr>
              <w:pStyle w:val="a8"/>
              <w:spacing w:before="0" w:after="0"/>
              <w:jc w:val="both"/>
            </w:pPr>
            <w:r>
              <w:t xml:space="preserve">3. </w:t>
            </w:r>
            <w:r w:rsidRPr="00C92C50">
              <w:t>Сбор информации о проведенной работе специалистов и классных руководителей с</w:t>
            </w:r>
            <w:r>
              <w:t xml:space="preserve"> </w:t>
            </w:r>
            <w:r w:rsidRPr="00C92C50">
              <w:t>учащимися, состоящими на ВШК (КДН и ЗП, ГПДН ОВД) для электронной базы «АИС»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9248C2">
            <w:pPr>
              <w:pStyle w:val="a8"/>
              <w:spacing w:before="0" w:beforeAutospacing="0" w:after="0" w:afterAutospacing="0"/>
              <w:jc w:val="both"/>
            </w:pPr>
            <w:r>
              <w:t>Ежеквартально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4C5092">
            <w:pPr>
              <w:pStyle w:val="a8"/>
              <w:spacing w:before="0" w:after="0"/>
              <w:jc w:val="both"/>
            </w:pPr>
            <w:r>
              <w:t>Социальный педагог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4C5092" w:rsidRDefault="00B15D51" w:rsidP="00B15D51">
            <w:pPr>
              <w:pStyle w:val="a8"/>
              <w:spacing w:before="0" w:beforeAutospacing="0" w:after="0" w:afterAutospacing="0"/>
              <w:ind w:left="142" w:right="81" w:firstLine="142"/>
              <w:jc w:val="both"/>
            </w:pPr>
            <w:r>
              <w:t>Информация в базу АИС</w:t>
            </w:r>
          </w:p>
        </w:tc>
      </w:tr>
      <w:tr w:rsidR="004C5092" w:rsidTr="00CB2AE1">
        <w:trPr>
          <w:trHeight w:val="585"/>
        </w:trPr>
        <w:tc>
          <w:tcPr>
            <w:tcW w:w="3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Pr="00752389" w:rsidRDefault="004C5092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Pr="003A0533" w:rsidRDefault="004C5092" w:rsidP="004F6682">
            <w:pPr>
              <w:pStyle w:val="a8"/>
              <w:numPr>
                <w:ilvl w:val="0"/>
                <w:numId w:val="17"/>
              </w:numPr>
              <w:spacing w:before="0" w:beforeAutospacing="0" w:after="0" w:afterAutospacing="0"/>
              <w:ind w:left="0"/>
              <w:jc w:val="both"/>
            </w:pPr>
            <w:r w:rsidRPr="003A0533">
              <w:rPr>
                <w:b/>
                <w:bCs/>
              </w:rPr>
              <w:t>с учащимися</w:t>
            </w:r>
          </w:p>
          <w:p w:rsidR="004C5092" w:rsidRPr="002B44B4" w:rsidRDefault="004C5092" w:rsidP="00B15D51">
            <w:pPr>
              <w:pStyle w:val="a8"/>
              <w:spacing w:before="0" w:beforeAutospacing="0" w:after="0" w:afterAutospacing="0"/>
              <w:jc w:val="both"/>
            </w:pPr>
            <w:r>
              <w:t xml:space="preserve">1.Организация работы по повышению правовой грамотности </w:t>
            </w:r>
            <w:proofErr w:type="gramStart"/>
            <w:r>
              <w:t>обучающихся</w:t>
            </w:r>
            <w:proofErr w:type="gramEnd"/>
            <w:r w:rsidR="00B15D51">
              <w:t xml:space="preserve"> (классные часы, мероприятия)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Pr="004C5092" w:rsidRDefault="004C5092" w:rsidP="009248C2">
            <w:pPr>
              <w:pStyle w:val="a8"/>
              <w:spacing w:before="0" w:beforeAutospacing="0" w:after="0" w:afterAutospacing="0"/>
              <w:jc w:val="both"/>
            </w:pPr>
            <w:r>
              <w:t xml:space="preserve"> В течение учебного года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9248C2">
            <w:pPr>
              <w:pStyle w:val="a8"/>
              <w:spacing w:before="0" w:after="0"/>
              <w:jc w:val="both"/>
            </w:pPr>
            <w:r>
              <w:t>Социальный педагог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4C5092" w:rsidRDefault="00B15D51" w:rsidP="00B15D51">
            <w:pPr>
              <w:pStyle w:val="a8"/>
              <w:spacing w:before="0" w:beforeAutospacing="0" w:after="0" w:afterAutospacing="0"/>
              <w:ind w:left="142" w:right="81" w:firstLine="142"/>
              <w:jc w:val="both"/>
            </w:pPr>
            <w:r>
              <w:t xml:space="preserve">Информация </w:t>
            </w:r>
          </w:p>
        </w:tc>
      </w:tr>
      <w:tr w:rsidR="004C5092" w:rsidTr="00CB2AE1">
        <w:trPr>
          <w:trHeight w:val="765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Pr="00752389" w:rsidRDefault="004C5092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Pr="004C5092" w:rsidRDefault="004C5092" w:rsidP="006B78D3">
            <w:pPr>
              <w:pStyle w:val="a8"/>
              <w:spacing w:before="0" w:beforeAutospacing="0" w:after="0" w:afterAutospacing="0"/>
              <w:jc w:val="both"/>
            </w:pPr>
            <w:r>
              <w:t>2. Профилактические беседы и консультации для учащихся по профилактике употребления ПАВ.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Pr="004C5092" w:rsidRDefault="004C5092" w:rsidP="006B78D3">
            <w:pPr>
              <w:pStyle w:val="a8"/>
              <w:spacing w:before="0" w:beforeAutospacing="0" w:after="0" w:afterAutospacing="0"/>
              <w:jc w:val="both"/>
            </w:pPr>
            <w:r>
              <w:t xml:space="preserve"> В течение учебного года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6B78D3">
            <w:pPr>
              <w:pStyle w:val="a8"/>
              <w:spacing w:before="0" w:after="0"/>
              <w:jc w:val="both"/>
            </w:pPr>
            <w:r>
              <w:t>Социальный педагог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4C5092" w:rsidRDefault="00B15D51" w:rsidP="00B15D51">
            <w:pPr>
              <w:pStyle w:val="a8"/>
              <w:spacing w:before="0" w:beforeAutospacing="0" w:after="0" w:afterAutospacing="0"/>
              <w:ind w:left="142" w:right="81" w:firstLine="142"/>
              <w:jc w:val="both"/>
            </w:pPr>
            <w:r>
              <w:t xml:space="preserve">Справки </w:t>
            </w:r>
          </w:p>
        </w:tc>
      </w:tr>
      <w:tr w:rsidR="004C5092" w:rsidTr="00CB2AE1">
        <w:trPr>
          <w:trHeight w:val="448"/>
        </w:trPr>
        <w:tc>
          <w:tcPr>
            <w:tcW w:w="3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Pr="00752389" w:rsidRDefault="004C5092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6B78D3">
            <w:pPr>
              <w:pStyle w:val="a8"/>
              <w:spacing w:before="0" w:after="0"/>
              <w:jc w:val="both"/>
            </w:pPr>
            <w:r>
              <w:t>3. Проведение профилактической акции «Правовая пропаганда»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6B78D3">
            <w:pPr>
              <w:pStyle w:val="a8"/>
              <w:spacing w:before="0" w:after="0"/>
              <w:jc w:val="both"/>
            </w:pPr>
            <w:r>
              <w:t>Ноябрь, апрель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6B78D3">
            <w:pPr>
              <w:pStyle w:val="a8"/>
              <w:spacing w:before="0" w:after="0"/>
              <w:jc w:val="both"/>
            </w:pPr>
            <w:r>
              <w:t>Социальный педагог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4C5092" w:rsidRDefault="00B15D51" w:rsidP="00B15D51">
            <w:pPr>
              <w:pStyle w:val="a8"/>
              <w:spacing w:before="0" w:beforeAutospacing="0" w:after="0" w:afterAutospacing="0"/>
              <w:ind w:left="142" w:right="81" w:firstLine="142"/>
              <w:jc w:val="both"/>
            </w:pPr>
            <w:r>
              <w:t xml:space="preserve">Информация </w:t>
            </w:r>
          </w:p>
        </w:tc>
      </w:tr>
      <w:tr w:rsidR="004C5092" w:rsidTr="00CB2AE1">
        <w:trPr>
          <w:trHeight w:val="1275"/>
        </w:trPr>
        <w:tc>
          <w:tcPr>
            <w:tcW w:w="39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6B78D3">
            <w:pPr>
              <w:pStyle w:val="a8"/>
              <w:spacing w:before="0" w:beforeAutospacing="0" w:after="0" w:afterAutospacing="0"/>
              <w:jc w:val="both"/>
            </w:pPr>
            <w:r>
              <w:rPr>
                <w:b/>
                <w:bCs/>
                <w:sz w:val="28"/>
                <w:szCs w:val="28"/>
              </w:rPr>
              <w:lastRenderedPageBreak/>
              <w:t>6</w:t>
            </w:r>
            <w:r>
              <w:t>.</w:t>
            </w:r>
          </w:p>
        </w:tc>
        <w:tc>
          <w:tcPr>
            <w:tcW w:w="4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Pr="005A530D" w:rsidRDefault="004C5092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5A530D">
              <w:rPr>
                <w:rFonts w:ascii="Times New Roman" w:hAnsi="Times New Roman" w:cs="Times New Roman"/>
                <w:b/>
                <w:bCs/>
              </w:rPr>
              <w:t xml:space="preserve">Взаимодействие с различными структурами (субъектами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системы </w:t>
            </w:r>
            <w:r w:rsidRPr="005A530D">
              <w:rPr>
                <w:rFonts w:ascii="Times New Roman" w:hAnsi="Times New Roman" w:cs="Times New Roman"/>
                <w:b/>
                <w:bCs/>
              </w:rPr>
              <w:t xml:space="preserve">профилактики) </w:t>
            </w:r>
            <w:r>
              <w:rPr>
                <w:rFonts w:ascii="Times New Roman" w:hAnsi="Times New Roman" w:cs="Times New Roman"/>
                <w:b/>
                <w:bCs/>
              </w:rPr>
              <w:t>с.Мужи</w:t>
            </w:r>
          </w:p>
          <w:p w:rsidR="004C5092" w:rsidRDefault="004C5092" w:rsidP="004C5092">
            <w:pPr>
              <w:pStyle w:val="a8"/>
              <w:shd w:val="clear" w:color="auto" w:fill="FFFFFF"/>
              <w:spacing w:before="0" w:beforeAutospacing="0" w:after="0" w:afterAutospacing="0"/>
              <w:jc w:val="both"/>
            </w:pPr>
            <w:r>
              <w:t>1.Сотрудничество с ГБУЗМЦРБ Шурышкарского района:</w:t>
            </w:r>
          </w:p>
          <w:p w:rsidR="004C5092" w:rsidRDefault="004C5092" w:rsidP="004C5092">
            <w:pPr>
              <w:pStyle w:val="a8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ind w:left="0"/>
              <w:jc w:val="both"/>
            </w:pPr>
            <w:r>
              <w:t>- Приглашение врачей с беседами по пропаганде ЗОЖ, по профилактике табакокурения, алкоголизма и наркомании.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6B78D3">
            <w:pPr>
              <w:pStyle w:val="a8"/>
              <w:spacing w:before="0" w:beforeAutospacing="0" w:after="0" w:afterAutospacing="0"/>
            </w:pPr>
            <w:r>
              <w:t>  В течение учебного года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4C5092">
            <w:pPr>
              <w:pStyle w:val="a8"/>
              <w:spacing w:before="0" w:beforeAutospacing="0" w:after="0" w:afterAutospacing="0"/>
              <w:jc w:val="center"/>
            </w:pPr>
            <w:r>
              <w:t>  Социальный педагог</w:t>
            </w:r>
          </w:p>
          <w:p w:rsidR="004C5092" w:rsidRDefault="004C5092" w:rsidP="006B78D3">
            <w:pPr>
              <w:pStyle w:val="a8"/>
              <w:spacing w:before="0" w:beforeAutospacing="0" w:after="0" w:afterAutospacing="0"/>
              <w:jc w:val="both"/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4C5092" w:rsidRDefault="00B15D51" w:rsidP="00B15D51">
            <w:pPr>
              <w:pStyle w:val="a8"/>
              <w:spacing w:before="0" w:beforeAutospacing="0" w:after="0" w:afterAutospacing="0"/>
              <w:ind w:left="142" w:right="81" w:firstLine="142"/>
              <w:jc w:val="center"/>
            </w:pPr>
            <w:r>
              <w:t xml:space="preserve">Информация </w:t>
            </w:r>
          </w:p>
        </w:tc>
      </w:tr>
      <w:tr w:rsidR="004C5092" w:rsidTr="00CB2AE1">
        <w:trPr>
          <w:trHeight w:val="2730"/>
        </w:trPr>
        <w:tc>
          <w:tcPr>
            <w:tcW w:w="393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CB2AE1">
            <w:pPr>
              <w:pStyle w:val="a8"/>
              <w:shd w:val="clear" w:color="auto" w:fill="FFFFFF"/>
              <w:spacing w:before="0" w:beforeAutospacing="0" w:after="0" w:afterAutospacing="0"/>
              <w:jc w:val="both"/>
            </w:pPr>
            <w:r>
              <w:t>2.Сотрудничество с ОМВД России по Шурышкарскому району:</w:t>
            </w:r>
          </w:p>
          <w:p w:rsidR="004C5092" w:rsidRDefault="004C5092" w:rsidP="00CB2AE1">
            <w:pPr>
              <w:pStyle w:val="a8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ind w:left="0"/>
              <w:jc w:val="both"/>
            </w:pPr>
            <w:r>
              <w:t>- Б</w:t>
            </w:r>
            <w:r w:rsidRPr="00C07871">
              <w:t xml:space="preserve">еседы по профилактике правонарушений </w:t>
            </w:r>
            <w:r>
              <w:t>и профилактике ПАВ для учащихся 1</w:t>
            </w:r>
            <w:r w:rsidRPr="00C07871">
              <w:t xml:space="preserve">-11 классов и их родителей </w:t>
            </w:r>
            <w:r>
              <w:t xml:space="preserve">(законных представителей) </w:t>
            </w:r>
            <w:r w:rsidRPr="00C07871">
              <w:t>на родительских собраниях, классных часах.</w:t>
            </w:r>
          </w:p>
          <w:p w:rsidR="004C5092" w:rsidRDefault="004C5092" w:rsidP="00CB2AE1">
            <w:pPr>
              <w:pStyle w:val="a8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ind w:left="0"/>
              <w:jc w:val="both"/>
            </w:pPr>
            <w:r>
              <w:t>- Профилактическая работа с детьми, состоящими на профилактическом  учете.</w:t>
            </w:r>
          </w:p>
          <w:p w:rsidR="004C5092" w:rsidRPr="005A530D" w:rsidRDefault="004C5092" w:rsidP="00CB2AE1">
            <w:pPr>
              <w:pStyle w:val="a8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b/>
                <w:bCs/>
              </w:rPr>
            </w:pPr>
            <w:r>
              <w:t>- У</w:t>
            </w:r>
            <w:r w:rsidRPr="00C07871">
              <w:t xml:space="preserve">частие в Межведомственной комплексной профилактической операции «Подросток», </w:t>
            </w:r>
            <w:r>
              <w:t>«Неформал», «Правовая пропаганда»</w:t>
            </w:r>
            <w:r w:rsidRPr="00C07871">
              <w:t>.</w:t>
            </w:r>
            <w:r w:rsidRPr="002B586B">
              <w:t xml:space="preserve"> Проведение профилактических мероприятий с учащимися и родителями школы, организация встреч с работниками</w:t>
            </w:r>
            <w:r>
              <w:t xml:space="preserve"> </w:t>
            </w:r>
            <w:r w:rsidRPr="002B586B">
              <w:t xml:space="preserve">правоохранительных органов, прокуратуры, по реализации закона </w:t>
            </w:r>
            <w:r>
              <w:t xml:space="preserve">ФЗ №120 </w:t>
            </w:r>
            <w:r w:rsidRPr="002B586B">
              <w:t>«О профилактике безнадзорности и беспризорности»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CB2AE1">
            <w:pPr>
              <w:pStyle w:val="a8"/>
              <w:spacing w:before="0" w:beforeAutospacing="0" w:after="0" w:afterAutospacing="0"/>
            </w:pPr>
            <w:r>
              <w:t>  В течение учебного года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CB2AE1">
            <w:pPr>
              <w:pStyle w:val="a8"/>
              <w:spacing w:before="0" w:beforeAutospacing="0" w:after="0" w:afterAutospacing="0"/>
              <w:jc w:val="center"/>
            </w:pPr>
            <w:r>
              <w:t>  Социальный педагог</w:t>
            </w:r>
          </w:p>
          <w:p w:rsidR="004C5092" w:rsidRDefault="004C5092" w:rsidP="00CB2AE1">
            <w:pPr>
              <w:pStyle w:val="a8"/>
              <w:spacing w:before="0" w:beforeAutospacing="0" w:after="0" w:afterAutospacing="0"/>
              <w:jc w:val="both"/>
            </w:pP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4C5092" w:rsidRDefault="00B15D51" w:rsidP="00CB2AE1">
            <w:pPr>
              <w:pStyle w:val="a8"/>
              <w:spacing w:before="0" w:beforeAutospacing="0" w:after="0" w:afterAutospacing="0"/>
              <w:ind w:firstLine="142"/>
              <w:jc w:val="center"/>
            </w:pPr>
            <w:r>
              <w:t xml:space="preserve">Информация </w:t>
            </w:r>
          </w:p>
        </w:tc>
      </w:tr>
      <w:tr w:rsidR="004C5092" w:rsidTr="00CB2AE1">
        <w:trPr>
          <w:trHeight w:val="985"/>
        </w:trPr>
        <w:tc>
          <w:tcPr>
            <w:tcW w:w="393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5E1C01">
            <w:pPr>
              <w:pStyle w:val="a8"/>
              <w:spacing w:before="0" w:beforeAutospacing="0" w:after="0" w:afterAutospacing="0"/>
              <w:jc w:val="both"/>
            </w:pPr>
            <w:r>
              <w:t>3.Сотрудничество с Центром занятости населения с.Мужи, Шурышкарский район по вопросам профориентации учащихся школы:</w:t>
            </w:r>
          </w:p>
          <w:p w:rsidR="004C5092" w:rsidRDefault="004C5092" w:rsidP="005E1C01">
            <w:pPr>
              <w:pStyle w:val="a8"/>
              <w:numPr>
                <w:ilvl w:val="0"/>
                <w:numId w:val="22"/>
              </w:numPr>
              <w:spacing w:before="0" w:beforeAutospacing="0" w:after="0" w:afterAutospacing="0"/>
              <w:ind w:left="0"/>
              <w:jc w:val="both"/>
            </w:pPr>
            <w:r>
              <w:t xml:space="preserve">- привлечение к работе учащихся, состоящих на ВШК, КДН и ЗП и ГДН ОМВД.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9248C2">
            <w:pPr>
              <w:pStyle w:val="a8"/>
              <w:spacing w:before="0" w:beforeAutospacing="0" w:after="0" w:afterAutospacing="0"/>
            </w:pPr>
            <w:r>
              <w:t>  В течение учебного года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5092" w:rsidRDefault="004C5092" w:rsidP="009248C2">
            <w:pPr>
              <w:pStyle w:val="a8"/>
              <w:spacing w:before="0" w:beforeAutospacing="0" w:after="0" w:afterAutospacing="0"/>
              <w:jc w:val="center"/>
            </w:pPr>
            <w:r>
              <w:t>  Социальный педагог</w:t>
            </w:r>
          </w:p>
          <w:p w:rsidR="004C5092" w:rsidRDefault="004C5092" w:rsidP="009248C2">
            <w:pPr>
              <w:pStyle w:val="a8"/>
              <w:spacing w:before="0" w:beforeAutospacing="0" w:after="0" w:afterAutospacing="0"/>
              <w:jc w:val="both"/>
            </w:pP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4C5092" w:rsidRDefault="00B15D51" w:rsidP="006B78D3">
            <w:pPr>
              <w:pStyle w:val="a8"/>
              <w:spacing w:before="0" w:beforeAutospacing="0" w:after="0" w:afterAutospacing="0"/>
              <w:jc w:val="center"/>
            </w:pPr>
            <w:r>
              <w:t xml:space="preserve">Информация </w:t>
            </w:r>
          </w:p>
        </w:tc>
      </w:tr>
      <w:tr w:rsidR="005E1C01" w:rsidTr="00CB2AE1">
        <w:trPr>
          <w:trHeight w:val="436"/>
        </w:trPr>
        <w:tc>
          <w:tcPr>
            <w:tcW w:w="393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C01" w:rsidRDefault="005E1C01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C01" w:rsidRDefault="005E1C01" w:rsidP="006B78D3">
            <w:pPr>
              <w:pStyle w:val="a8"/>
              <w:spacing w:before="0" w:after="0"/>
              <w:jc w:val="both"/>
            </w:pPr>
            <w:r>
              <w:t xml:space="preserve">4. Взаимодействие </w:t>
            </w:r>
            <w:r w:rsidRPr="003A0533">
              <w:t>КДН и ЗП</w:t>
            </w:r>
            <w:r>
              <w:t xml:space="preserve"> по вопросам оказания помощи семьям и детям, находящимся в трудной жизненной ситуации и социально опасном положении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C01" w:rsidRDefault="005E1C01" w:rsidP="009248C2">
            <w:pPr>
              <w:pStyle w:val="a8"/>
              <w:spacing w:before="0" w:beforeAutospacing="0" w:after="0" w:afterAutospacing="0"/>
            </w:pPr>
            <w:r>
              <w:t>  В течение учебного года</w:t>
            </w:r>
          </w:p>
        </w:tc>
        <w:tc>
          <w:tcPr>
            <w:tcW w:w="1923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C01" w:rsidRDefault="005E1C01" w:rsidP="009248C2">
            <w:pPr>
              <w:pStyle w:val="a8"/>
              <w:spacing w:before="0" w:beforeAutospacing="0" w:after="0" w:afterAutospacing="0"/>
              <w:jc w:val="center"/>
            </w:pPr>
            <w:r>
              <w:t>  Социальный педагог</w:t>
            </w:r>
          </w:p>
          <w:p w:rsidR="005E1C01" w:rsidRDefault="005E1C01" w:rsidP="009248C2">
            <w:pPr>
              <w:pStyle w:val="a8"/>
              <w:spacing w:before="0" w:beforeAutospacing="0" w:after="0" w:afterAutospacing="0"/>
              <w:jc w:val="both"/>
            </w:pP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</w:tcPr>
          <w:p w:rsidR="005E1C01" w:rsidRDefault="00B15D51" w:rsidP="006B78D3">
            <w:pPr>
              <w:pStyle w:val="a8"/>
              <w:spacing w:before="0" w:beforeAutospacing="0" w:after="0" w:afterAutospacing="0"/>
              <w:jc w:val="center"/>
            </w:pPr>
            <w:r>
              <w:t xml:space="preserve">Информация </w:t>
            </w:r>
          </w:p>
        </w:tc>
      </w:tr>
      <w:tr w:rsidR="005E1C01" w:rsidTr="00CB2AE1">
        <w:trPr>
          <w:trHeight w:val="121"/>
        </w:trPr>
        <w:tc>
          <w:tcPr>
            <w:tcW w:w="3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C01" w:rsidRDefault="005E1C01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C01" w:rsidRDefault="005E1C01" w:rsidP="006B78D3">
            <w:pPr>
              <w:pStyle w:val="a8"/>
              <w:shd w:val="clear" w:color="auto" w:fill="FFFFFF"/>
              <w:spacing w:before="0" w:after="0"/>
              <w:jc w:val="both"/>
            </w:pPr>
          </w:p>
        </w:tc>
        <w:tc>
          <w:tcPr>
            <w:tcW w:w="162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C01" w:rsidRDefault="005E1C01" w:rsidP="006B78D3">
            <w:pPr>
              <w:pStyle w:val="a8"/>
              <w:spacing w:before="0" w:after="0"/>
            </w:pPr>
          </w:p>
        </w:tc>
        <w:tc>
          <w:tcPr>
            <w:tcW w:w="192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C01" w:rsidRDefault="005E1C01" w:rsidP="006B78D3">
            <w:pPr>
              <w:pStyle w:val="a8"/>
              <w:spacing w:before="0" w:after="0"/>
              <w:jc w:val="both"/>
            </w:pPr>
          </w:p>
        </w:tc>
        <w:tc>
          <w:tcPr>
            <w:tcW w:w="184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5E1C01" w:rsidRDefault="005E1C01" w:rsidP="006B78D3">
            <w:pPr>
              <w:pStyle w:val="a8"/>
              <w:spacing w:before="0" w:beforeAutospacing="0" w:after="0" w:afterAutospacing="0"/>
              <w:jc w:val="center"/>
            </w:pPr>
          </w:p>
        </w:tc>
      </w:tr>
      <w:tr w:rsidR="005E1C01" w:rsidTr="00CB2AE1">
        <w:trPr>
          <w:trHeight w:val="263"/>
        </w:trPr>
        <w:tc>
          <w:tcPr>
            <w:tcW w:w="393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C01" w:rsidRDefault="005E1C01" w:rsidP="006B78D3">
            <w:pPr>
              <w:pStyle w:val="a8"/>
              <w:spacing w:before="0" w:beforeAutospacing="0" w:after="0" w:afterAutospacing="0"/>
              <w:jc w:val="both"/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023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C01" w:rsidRDefault="005E1C01" w:rsidP="006B78D3">
            <w:pPr>
              <w:pStyle w:val="a8"/>
              <w:spacing w:before="0" w:beforeAutospacing="0" w:after="0" w:afterAutospacing="0"/>
              <w:jc w:val="center"/>
            </w:pPr>
            <w:r w:rsidRPr="00472CB5">
              <w:rPr>
                <w:b/>
                <w:bCs/>
              </w:rPr>
              <w:t>Методическая деятельность, самообразование</w:t>
            </w:r>
          </w:p>
        </w:tc>
      </w:tr>
      <w:tr w:rsidR="005E1C01" w:rsidTr="00CB2AE1">
        <w:trPr>
          <w:trHeight w:val="540"/>
        </w:trPr>
        <w:tc>
          <w:tcPr>
            <w:tcW w:w="393" w:type="dxa"/>
            <w:vMerge/>
            <w:tcBorders>
              <w:left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C01" w:rsidRDefault="005E1C01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C01" w:rsidRPr="00472CB5" w:rsidRDefault="00B15D51" w:rsidP="006B78D3">
            <w:pPr>
              <w:pStyle w:val="a8"/>
              <w:spacing w:before="0" w:after="0"/>
              <w:rPr>
                <w:b/>
                <w:bCs/>
              </w:rPr>
            </w:pPr>
            <w:r>
              <w:t>1</w:t>
            </w:r>
            <w:r w:rsidR="005E1C01">
              <w:t>.Разработка методических рекомендаций направленных на формирование законопослушного поведения учащихся, по пропаганде ЗОЖ, по профилактике табакокурения, алкоголизма и наркомании.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C01" w:rsidRDefault="005E1C01" w:rsidP="009248C2">
            <w:pPr>
              <w:pStyle w:val="a8"/>
              <w:spacing w:before="0" w:beforeAutospacing="0" w:after="0" w:afterAutospacing="0"/>
            </w:pPr>
            <w:r>
              <w:t>  В течение учебного года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C01" w:rsidRDefault="005E1C01" w:rsidP="009248C2">
            <w:pPr>
              <w:pStyle w:val="a8"/>
              <w:spacing w:before="0" w:beforeAutospacing="0" w:after="0" w:afterAutospacing="0"/>
              <w:jc w:val="center"/>
            </w:pPr>
            <w:r>
              <w:t>  Социальный педагог</w:t>
            </w:r>
          </w:p>
          <w:p w:rsidR="005E1C01" w:rsidRDefault="005E1C01" w:rsidP="009248C2">
            <w:pPr>
              <w:pStyle w:val="a8"/>
              <w:spacing w:before="0" w:beforeAutospacing="0" w:after="0" w:afterAutospacing="0"/>
              <w:jc w:val="both"/>
            </w:pP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E1C01" w:rsidRDefault="00B15D51" w:rsidP="006B78D3">
            <w:pPr>
              <w:pStyle w:val="a8"/>
              <w:spacing w:before="0" w:beforeAutospacing="0" w:after="0" w:afterAutospacing="0"/>
              <w:jc w:val="center"/>
            </w:pPr>
            <w:r>
              <w:t>Буклеты, памятки</w:t>
            </w:r>
          </w:p>
        </w:tc>
      </w:tr>
      <w:tr w:rsidR="005E1C01" w:rsidTr="00CB2AE1">
        <w:trPr>
          <w:trHeight w:val="795"/>
        </w:trPr>
        <w:tc>
          <w:tcPr>
            <w:tcW w:w="393" w:type="dxa"/>
            <w:vMerge/>
            <w:tcBorders>
              <w:left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C01" w:rsidRDefault="005E1C01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C01" w:rsidRDefault="00B15D51" w:rsidP="006B78D3">
            <w:pPr>
              <w:pStyle w:val="a8"/>
              <w:spacing w:before="0" w:after="0"/>
            </w:pPr>
            <w:r>
              <w:t>2</w:t>
            </w:r>
            <w:r w:rsidR="005E1C01">
              <w:t>.Участие в работе педагогических советов, МО классных руководителей, школьном Совете профилактики, школьного ПМПк, выступления на совещаниях, семинарах, на родительских собраниях.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C01" w:rsidRDefault="005E1C01" w:rsidP="005E1C01">
            <w:pPr>
              <w:pStyle w:val="a8"/>
              <w:spacing w:before="0" w:beforeAutospacing="0" w:after="0" w:afterAutospacing="0"/>
            </w:pPr>
            <w:r>
              <w:t xml:space="preserve">  По мере </w:t>
            </w:r>
            <w:proofErr w:type="spellStart"/>
            <w:r>
              <w:t>необходимос</w:t>
            </w:r>
            <w:proofErr w:type="spellEnd"/>
            <w:r>
              <w:t xml:space="preserve"> </w:t>
            </w:r>
            <w:proofErr w:type="spellStart"/>
            <w:r>
              <w:t>ти</w:t>
            </w:r>
            <w:proofErr w:type="spellEnd"/>
            <w:r>
              <w:t xml:space="preserve"> в течение </w:t>
            </w:r>
            <w:proofErr w:type="spellStart"/>
            <w:r>
              <w:t>уч</w:t>
            </w:r>
            <w:proofErr w:type="gramStart"/>
            <w:r>
              <w:t>.г</w:t>
            </w:r>
            <w:proofErr w:type="gramEnd"/>
            <w:r>
              <w:t>ода</w:t>
            </w:r>
            <w:proofErr w:type="spellEnd"/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C01" w:rsidRDefault="005E1C01" w:rsidP="009248C2">
            <w:pPr>
              <w:pStyle w:val="a8"/>
              <w:spacing w:before="0" w:beforeAutospacing="0" w:after="0" w:afterAutospacing="0"/>
              <w:jc w:val="center"/>
            </w:pPr>
            <w:r>
              <w:t>  Социальный педагог</w:t>
            </w:r>
          </w:p>
          <w:p w:rsidR="005E1C01" w:rsidRDefault="005E1C01" w:rsidP="009248C2">
            <w:pPr>
              <w:pStyle w:val="a8"/>
              <w:spacing w:before="0" w:beforeAutospacing="0" w:after="0" w:afterAutospacing="0"/>
              <w:jc w:val="both"/>
            </w:pP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E1C01" w:rsidRDefault="00B15D51" w:rsidP="006B78D3">
            <w:pPr>
              <w:pStyle w:val="a8"/>
              <w:spacing w:before="0" w:beforeAutospacing="0" w:after="0" w:afterAutospacing="0"/>
              <w:jc w:val="center"/>
            </w:pPr>
            <w:r>
              <w:t xml:space="preserve">Информация </w:t>
            </w:r>
          </w:p>
        </w:tc>
      </w:tr>
      <w:tr w:rsidR="005E1C01" w:rsidTr="00CB2AE1">
        <w:trPr>
          <w:trHeight w:val="579"/>
        </w:trPr>
        <w:tc>
          <w:tcPr>
            <w:tcW w:w="393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C01" w:rsidRDefault="005E1C01" w:rsidP="006B78D3">
            <w:pPr>
              <w:pStyle w:val="a8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C01" w:rsidRDefault="00B15D51" w:rsidP="005E1C01">
            <w:pPr>
              <w:pStyle w:val="a8"/>
              <w:spacing w:before="0" w:after="0"/>
            </w:pPr>
            <w:r>
              <w:t>3</w:t>
            </w:r>
            <w:r w:rsidR="005E1C01">
              <w:t xml:space="preserve">.Анализ и обобщение социально - педагогической деятельности, составление плана на следующий учебный год.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C01" w:rsidRDefault="005E1C01" w:rsidP="009248C2">
            <w:pPr>
              <w:pStyle w:val="a8"/>
              <w:spacing w:before="0" w:beforeAutospacing="0" w:after="0" w:afterAutospacing="0"/>
            </w:pPr>
            <w:r>
              <w:t>  В течение учебного года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1C01" w:rsidRDefault="005E1C01" w:rsidP="005E1C01">
            <w:pPr>
              <w:pStyle w:val="a8"/>
              <w:spacing w:before="0" w:beforeAutospacing="0" w:after="0" w:afterAutospacing="0"/>
              <w:jc w:val="center"/>
            </w:pPr>
            <w:r>
              <w:t>  Социальный педагог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E1C01" w:rsidRDefault="00B15D51" w:rsidP="00B15D51">
            <w:pPr>
              <w:pStyle w:val="a8"/>
              <w:spacing w:before="0" w:beforeAutospacing="0" w:after="0" w:afterAutospacing="0"/>
            </w:pPr>
            <w:r>
              <w:t>Анализ работы</w:t>
            </w:r>
          </w:p>
        </w:tc>
      </w:tr>
    </w:tbl>
    <w:p w:rsidR="00516BA0" w:rsidRDefault="00516BA0" w:rsidP="000F783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16BA0" w:rsidSect="00DD1702">
          <w:pgSz w:w="11906" w:h="16838" w:code="9"/>
          <w:pgMar w:top="426" w:right="567" w:bottom="567" w:left="567" w:header="709" w:footer="709" w:gutter="0"/>
          <w:cols w:space="708"/>
          <w:docGrid w:linePitch="360"/>
        </w:sectPr>
      </w:pPr>
    </w:p>
    <w:p w:rsidR="004F6682" w:rsidRDefault="004F6682" w:rsidP="00DD17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F6682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45E4" w:rsidRPr="00662F97" w:rsidRDefault="006745E4" w:rsidP="006745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745E4" w:rsidRPr="00662F97" w:rsidRDefault="006745E4" w:rsidP="006745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F97">
        <w:rPr>
          <w:rFonts w:ascii="Times New Roman" w:hAnsi="Times New Roman" w:cs="Times New Roman"/>
          <w:b/>
          <w:sz w:val="24"/>
          <w:szCs w:val="24"/>
        </w:rPr>
        <w:t>Шурышкарский район</w:t>
      </w:r>
    </w:p>
    <w:p w:rsidR="006745E4" w:rsidRPr="00662F97" w:rsidRDefault="006745E4" w:rsidP="006745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F97">
        <w:rPr>
          <w:rFonts w:ascii="Times New Roman" w:hAnsi="Times New Roman" w:cs="Times New Roman"/>
          <w:b/>
          <w:sz w:val="24"/>
          <w:szCs w:val="24"/>
        </w:rPr>
        <w:t>Ямало-Ненецкий автономный округ</w:t>
      </w:r>
    </w:p>
    <w:p w:rsidR="006745E4" w:rsidRPr="00662F97" w:rsidRDefault="006745E4" w:rsidP="006745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F97">
        <w:rPr>
          <w:rFonts w:ascii="Times New Roman" w:hAnsi="Times New Roman" w:cs="Times New Roman"/>
          <w:b/>
          <w:sz w:val="24"/>
          <w:szCs w:val="24"/>
        </w:rPr>
        <w:t>МУНИЦИПАЛЬНОЕ БЮДЖЕТНОЕ ОБ</w:t>
      </w:r>
      <w:r>
        <w:rPr>
          <w:rFonts w:ascii="Times New Roman" w:hAnsi="Times New Roman" w:cs="Times New Roman"/>
          <w:b/>
          <w:sz w:val="24"/>
          <w:szCs w:val="24"/>
        </w:rPr>
        <w:t>ЩЕОБ</w:t>
      </w:r>
      <w:r w:rsidRPr="00662F97">
        <w:rPr>
          <w:rFonts w:ascii="Times New Roman" w:hAnsi="Times New Roman" w:cs="Times New Roman"/>
          <w:b/>
          <w:sz w:val="24"/>
          <w:szCs w:val="24"/>
        </w:rPr>
        <w:t xml:space="preserve">РАЗОВАТЕЛЬНОЕ УЧРЕЖДЕНИЕ </w:t>
      </w:r>
    </w:p>
    <w:p w:rsidR="006745E4" w:rsidRPr="00662F97" w:rsidRDefault="006745E4" w:rsidP="006745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F97">
        <w:rPr>
          <w:rFonts w:ascii="Times New Roman" w:hAnsi="Times New Roman" w:cs="Times New Roman"/>
          <w:b/>
          <w:sz w:val="24"/>
          <w:szCs w:val="24"/>
        </w:rPr>
        <w:t>«МУЖЕВСКАЯ СРЕДНЯЯ ОБЩЕОБРАЗОВАТЕЛЬНАЯ ШКОЛА</w:t>
      </w:r>
    </w:p>
    <w:p w:rsidR="006745E4" w:rsidRPr="00662F97" w:rsidRDefault="006745E4" w:rsidP="006745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F97">
        <w:rPr>
          <w:rFonts w:ascii="Times New Roman" w:hAnsi="Times New Roman" w:cs="Times New Roman"/>
          <w:b/>
          <w:sz w:val="24"/>
          <w:szCs w:val="24"/>
        </w:rPr>
        <w:t>ИМЕНИ Н.В. АРХАНГЕЛЬСКОГО»</w:t>
      </w:r>
    </w:p>
    <w:p w:rsidR="006745E4" w:rsidRPr="00662F97" w:rsidRDefault="006745E4" w:rsidP="006745E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F97">
        <w:rPr>
          <w:rFonts w:ascii="Times New Roman" w:hAnsi="Times New Roman" w:cs="Times New Roman"/>
          <w:b/>
          <w:sz w:val="24"/>
          <w:szCs w:val="24"/>
        </w:rPr>
        <w:t>( МБОУ «Мужевская СОШ  имени Н.В. Архангельского»)</w:t>
      </w:r>
    </w:p>
    <w:p w:rsidR="006745E4" w:rsidRDefault="006745E4" w:rsidP="004F66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45E4" w:rsidRDefault="006745E4" w:rsidP="000F783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745E4" w:rsidRDefault="006745E4" w:rsidP="004F66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45E4" w:rsidRPr="00662F97" w:rsidRDefault="006745E4" w:rsidP="006745E4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62F97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6745E4" w:rsidRPr="00662F97" w:rsidRDefault="006745E4" w:rsidP="006745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62F97">
        <w:rPr>
          <w:rFonts w:ascii="Times New Roman" w:hAnsi="Times New Roman" w:cs="Times New Roman"/>
          <w:sz w:val="24"/>
          <w:szCs w:val="24"/>
        </w:rPr>
        <w:t>МБОУ «Мужевской СОШ</w:t>
      </w:r>
    </w:p>
    <w:p w:rsidR="006745E4" w:rsidRPr="00662F97" w:rsidRDefault="006745E4" w:rsidP="006745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62F97">
        <w:rPr>
          <w:rFonts w:ascii="Times New Roman" w:hAnsi="Times New Roman" w:cs="Times New Roman"/>
          <w:sz w:val="24"/>
          <w:szCs w:val="24"/>
        </w:rPr>
        <w:t>им. Н.В. Архангельского»</w:t>
      </w:r>
    </w:p>
    <w:p w:rsidR="006745E4" w:rsidRPr="00662F97" w:rsidRDefault="006745E4" w:rsidP="006745E4">
      <w:pPr>
        <w:spacing w:after="0"/>
        <w:jc w:val="right"/>
        <w:rPr>
          <w:rFonts w:ascii="Times New Roman" w:hAnsi="Times New Roman" w:cs="Times New Roman"/>
        </w:rPr>
      </w:pPr>
      <w:r w:rsidRPr="00662F97">
        <w:rPr>
          <w:rFonts w:ascii="Times New Roman" w:hAnsi="Times New Roman" w:cs="Times New Roman"/>
        </w:rPr>
        <w:t>___________/Е.В. Костылева/</w:t>
      </w:r>
    </w:p>
    <w:p w:rsidR="006745E4" w:rsidRPr="00662F97" w:rsidRDefault="006745E4" w:rsidP="006745E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62F97">
        <w:rPr>
          <w:rFonts w:ascii="Times New Roman" w:hAnsi="Times New Roman" w:cs="Times New Roman"/>
        </w:rPr>
        <w:t>«____» ___________ 20____г.</w:t>
      </w:r>
    </w:p>
    <w:p w:rsidR="006745E4" w:rsidRDefault="006745E4" w:rsidP="004F66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45E4" w:rsidRDefault="006745E4" w:rsidP="006745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F6682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6682" w:rsidRPr="003115A9" w:rsidRDefault="004F6682" w:rsidP="006745E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72"/>
        </w:rPr>
      </w:pPr>
      <w:r w:rsidRPr="003115A9">
        <w:rPr>
          <w:rFonts w:ascii="Times New Roman" w:hAnsi="Times New Roman" w:cs="Times New Roman"/>
          <w:sz w:val="28"/>
          <w:szCs w:val="72"/>
        </w:rPr>
        <w:t xml:space="preserve">План </w:t>
      </w:r>
    </w:p>
    <w:p w:rsidR="004F6682" w:rsidRPr="003115A9" w:rsidRDefault="004F6682" w:rsidP="006745E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72"/>
        </w:rPr>
      </w:pPr>
      <w:r w:rsidRPr="003115A9">
        <w:rPr>
          <w:rFonts w:ascii="Times New Roman" w:hAnsi="Times New Roman" w:cs="Times New Roman"/>
          <w:sz w:val="28"/>
          <w:szCs w:val="72"/>
        </w:rPr>
        <w:t>мероприятий по профилактике</w:t>
      </w:r>
      <w:r w:rsidRPr="003115A9">
        <w:rPr>
          <w:rFonts w:ascii="Times New Roman" w:hAnsi="Times New Roman" w:cs="Times New Roman"/>
          <w:bCs/>
          <w:sz w:val="28"/>
          <w:szCs w:val="72"/>
        </w:rPr>
        <w:t xml:space="preserve"> семейного неблагополучия и</w:t>
      </w:r>
      <w:r w:rsidRPr="003115A9">
        <w:rPr>
          <w:rFonts w:ascii="Times New Roman" w:hAnsi="Times New Roman" w:cs="Times New Roman"/>
          <w:bCs/>
          <w:sz w:val="10"/>
          <w:szCs w:val="28"/>
        </w:rPr>
        <w:t xml:space="preserve"> </w:t>
      </w:r>
    </w:p>
    <w:p w:rsidR="004F6682" w:rsidRPr="003115A9" w:rsidRDefault="004F6682" w:rsidP="006745E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72"/>
        </w:rPr>
      </w:pPr>
      <w:r w:rsidRPr="003115A9">
        <w:rPr>
          <w:rFonts w:ascii="Times New Roman" w:hAnsi="Times New Roman" w:cs="Times New Roman"/>
          <w:sz w:val="28"/>
          <w:szCs w:val="72"/>
        </w:rPr>
        <w:t xml:space="preserve"> жестокого обращения с учащимися</w:t>
      </w:r>
    </w:p>
    <w:p w:rsidR="004F6682" w:rsidRPr="003115A9" w:rsidRDefault="004F6682" w:rsidP="006745E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72"/>
        </w:rPr>
      </w:pPr>
      <w:r w:rsidRPr="003115A9">
        <w:rPr>
          <w:rFonts w:ascii="Times New Roman" w:hAnsi="Times New Roman" w:cs="Times New Roman"/>
          <w:sz w:val="28"/>
          <w:szCs w:val="72"/>
        </w:rPr>
        <w:t>в системе образовательного процесса МБОУ «Мужевская СОШ им. Н.В. Архангельского»</w:t>
      </w:r>
    </w:p>
    <w:p w:rsidR="006745E4" w:rsidRDefault="004F6682" w:rsidP="000F7837">
      <w:pPr>
        <w:jc w:val="center"/>
        <w:rPr>
          <w:b/>
          <w:sz w:val="32"/>
          <w:szCs w:val="32"/>
        </w:rPr>
      </w:pPr>
      <w:r w:rsidRPr="003115A9">
        <w:rPr>
          <w:rFonts w:ascii="Times New Roman" w:hAnsi="Times New Roman" w:cs="Times New Roman"/>
          <w:sz w:val="28"/>
          <w:szCs w:val="72"/>
        </w:rPr>
        <w:t xml:space="preserve"> </w:t>
      </w:r>
    </w:p>
    <w:p w:rsidR="004F6682" w:rsidRDefault="004F6682" w:rsidP="00891C15">
      <w:pPr>
        <w:rPr>
          <w:b/>
          <w:bCs/>
          <w:sz w:val="28"/>
          <w:szCs w:val="28"/>
        </w:rPr>
      </w:pPr>
    </w:p>
    <w:p w:rsidR="00CB2AE1" w:rsidRDefault="00CB2AE1" w:rsidP="00891C15">
      <w:pPr>
        <w:rPr>
          <w:b/>
          <w:bCs/>
          <w:sz w:val="28"/>
          <w:szCs w:val="28"/>
        </w:rPr>
      </w:pPr>
    </w:p>
    <w:p w:rsidR="00CB2AE1" w:rsidRDefault="00CB2AE1" w:rsidP="00891C15">
      <w:pPr>
        <w:rPr>
          <w:b/>
          <w:bCs/>
          <w:sz w:val="28"/>
          <w:szCs w:val="28"/>
        </w:rPr>
      </w:pPr>
    </w:p>
    <w:p w:rsidR="00CB2AE1" w:rsidRDefault="00CB2AE1" w:rsidP="00891C15">
      <w:pPr>
        <w:rPr>
          <w:b/>
          <w:bCs/>
          <w:sz w:val="28"/>
          <w:szCs w:val="28"/>
        </w:rPr>
      </w:pPr>
    </w:p>
    <w:p w:rsidR="00CB2AE1" w:rsidRDefault="00CB2AE1" w:rsidP="00891C15">
      <w:pPr>
        <w:rPr>
          <w:b/>
          <w:bCs/>
          <w:sz w:val="28"/>
          <w:szCs w:val="28"/>
        </w:rPr>
      </w:pPr>
    </w:p>
    <w:p w:rsidR="00CB2AE1" w:rsidRDefault="00CB2AE1" w:rsidP="00891C15">
      <w:pPr>
        <w:rPr>
          <w:b/>
          <w:bCs/>
          <w:sz w:val="28"/>
          <w:szCs w:val="28"/>
        </w:rPr>
      </w:pPr>
    </w:p>
    <w:p w:rsidR="00CB2AE1" w:rsidRDefault="00CB2AE1" w:rsidP="00891C15">
      <w:pPr>
        <w:rPr>
          <w:b/>
          <w:bCs/>
          <w:sz w:val="28"/>
          <w:szCs w:val="28"/>
        </w:rPr>
      </w:pPr>
    </w:p>
    <w:p w:rsidR="00CB2AE1" w:rsidRDefault="00CB2AE1" w:rsidP="00891C15">
      <w:pPr>
        <w:rPr>
          <w:b/>
          <w:bCs/>
          <w:sz w:val="28"/>
          <w:szCs w:val="28"/>
        </w:rPr>
      </w:pPr>
    </w:p>
    <w:p w:rsidR="00DD1702" w:rsidRDefault="00DD1702" w:rsidP="00891C15">
      <w:pPr>
        <w:rPr>
          <w:b/>
          <w:bCs/>
          <w:sz w:val="28"/>
          <w:szCs w:val="28"/>
        </w:rPr>
      </w:pPr>
    </w:p>
    <w:p w:rsidR="00DD1702" w:rsidRDefault="00DD1702" w:rsidP="00891C15">
      <w:pPr>
        <w:rPr>
          <w:b/>
          <w:bCs/>
          <w:sz w:val="28"/>
          <w:szCs w:val="28"/>
        </w:rPr>
      </w:pPr>
    </w:p>
    <w:p w:rsidR="0029324E" w:rsidRPr="00630270" w:rsidRDefault="0029324E" w:rsidP="0029324E">
      <w:pPr>
        <w:pStyle w:val="a8"/>
        <w:jc w:val="both"/>
      </w:pPr>
      <w:r w:rsidRPr="00630270">
        <w:lastRenderedPageBreak/>
        <w:t> </w:t>
      </w:r>
      <w:r w:rsidRPr="00630270">
        <w:rPr>
          <w:b/>
          <w:bCs/>
        </w:rPr>
        <w:t xml:space="preserve">Цель работы </w:t>
      </w:r>
      <w:r w:rsidRPr="00630270">
        <w:t>– создание условий для психологического комфорта и безопасности ребенка, удовлетворение его потребностей с помощью социальных, правовых, психологических, медицинских, педагогических механизмов предупреждение и преодоление негативных явлений в семье и в школе.</w:t>
      </w:r>
    </w:p>
    <w:p w:rsidR="0029324E" w:rsidRPr="00630270" w:rsidRDefault="0029324E" w:rsidP="0029324E">
      <w:pPr>
        <w:pStyle w:val="a8"/>
      </w:pPr>
      <w:r w:rsidRPr="00630270">
        <w:rPr>
          <w:b/>
          <w:bCs/>
        </w:rPr>
        <w:t xml:space="preserve"> Задачи:</w:t>
      </w:r>
    </w:p>
    <w:p w:rsidR="0029324E" w:rsidRPr="0029324E" w:rsidRDefault="0029324E" w:rsidP="0029324E">
      <w:pPr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29324E">
        <w:rPr>
          <w:rFonts w:ascii="Times New Roman" w:hAnsi="Times New Roman" w:cs="Times New Roman"/>
          <w:sz w:val="24"/>
        </w:rPr>
        <w:t>Обеспечение профилактики семейного неблагополучия, основанной на его раннем выявлении, индивидуализированной адекватной помощи семье, находящейся в трудной жизненной ситуации.</w:t>
      </w:r>
    </w:p>
    <w:p w:rsidR="0029324E" w:rsidRPr="0029324E" w:rsidRDefault="0029324E" w:rsidP="0029324E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9324E">
        <w:rPr>
          <w:rFonts w:ascii="Times New Roman" w:hAnsi="Times New Roman" w:cs="Times New Roman"/>
          <w:sz w:val="24"/>
        </w:rPr>
        <w:t xml:space="preserve">Раннее выявление жестокого обращения и насилия в отношении ребенка, социального неблагополучия семей с детьми и оказания им помощи с участием учреждений здравоохранения, социального обслуживания, Комиссии по делам несовершеннолетних и защите их прав. </w:t>
      </w:r>
    </w:p>
    <w:p w:rsidR="0029324E" w:rsidRPr="0029324E" w:rsidRDefault="0029324E" w:rsidP="0029324E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9324E">
        <w:rPr>
          <w:rFonts w:ascii="Times New Roman" w:hAnsi="Times New Roman" w:cs="Times New Roman"/>
          <w:sz w:val="24"/>
        </w:rPr>
        <w:t>Повышение педагогической компетентности родителей, социально-педагогическое сопровождения развития ребенка в условиях семьи и образовательного учреждения.</w:t>
      </w:r>
    </w:p>
    <w:p w:rsidR="0029324E" w:rsidRPr="0029324E" w:rsidRDefault="0029324E" w:rsidP="0029324E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29324E">
        <w:rPr>
          <w:rFonts w:ascii="Times New Roman" w:hAnsi="Times New Roman" w:cs="Times New Roman"/>
          <w:sz w:val="24"/>
        </w:rPr>
        <w:t>Формирование правовой культуры у детей и родителей, профилактика правонарушений, совершаемых в отношении детей, и правонарушений самих детей.</w:t>
      </w:r>
    </w:p>
    <w:p w:rsidR="0029324E" w:rsidRPr="0029324E" w:rsidRDefault="0029324E" w:rsidP="0029324E">
      <w:pPr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29324E">
        <w:rPr>
          <w:rFonts w:ascii="Times New Roman" w:hAnsi="Times New Roman" w:cs="Times New Roman"/>
          <w:sz w:val="24"/>
        </w:rPr>
        <w:t>Индивидуальное социально-педагогическое сопровождение детей и семей, находящихся в трудной жизненной ситуации и социально опасном положении.</w:t>
      </w:r>
    </w:p>
    <w:p w:rsidR="0029324E" w:rsidRPr="0029324E" w:rsidRDefault="0029324E" w:rsidP="0029324E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9324E">
        <w:rPr>
          <w:rFonts w:ascii="Times New Roman" w:hAnsi="Times New Roman" w:cs="Times New Roman"/>
          <w:sz w:val="24"/>
        </w:rPr>
        <w:t>Организация межведомственного взаимодействия в целях оказания практической помощи семье и ребенку.</w:t>
      </w:r>
    </w:p>
    <w:p w:rsidR="004F6682" w:rsidRPr="003115A9" w:rsidRDefault="006745E4" w:rsidP="004F6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>Данный план</w:t>
      </w:r>
      <w:r w:rsidR="004F6682" w:rsidRPr="003115A9">
        <w:rPr>
          <w:rFonts w:ascii="Times New Roman" w:hAnsi="Times New Roman" w:cs="Times New Roman"/>
          <w:sz w:val="24"/>
          <w:szCs w:val="24"/>
        </w:rPr>
        <w:t xml:space="preserve"> направлен</w:t>
      </w:r>
      <w:r>
        <w:rPr>
          <w:rFonts w:ascii="Times New Roman" w:hAnsi="Times New Roman" w:cs="Times New Roman"/>
          <w:sz w:val="24"/>
          <w:szCs w:val="24"/>
        </w:rPr>
        <w:t xml:space="preserve"> на работу с учащимися МБОУ «Мужевская СОШ им.Н.В. Архангельского» </w:t>
      </w:r>
      <w:r w:rsidR="004F6682" w:rsidRPr="003115A9">
        <w:rPr>
          <w:rFonts w:ascii="Times New Roman" w:hAnsi="Times New Roman" w:cs="Times New Roman"/>
          <w:sz w:val="24"/>
          <w:szCs w:val="24"/>
        </w:rPr>
        <w:t>их родителями, педагогами.</w:t>
      </w:r>
    </w:p>
    <w:p w:rsidR="004F6682" w:rsidRPr="003115A9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F6682" w:rsidRPr="003115A9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F6682" w:rsidRPr="003115A9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F6682" w:rsidRPr="003115A9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115A9">
        <w:rPr>
          <w:rFonts w:ascii="Times New Roman" w:hAnsi="Times New Roman" w:cs="Times New Roman"/>
          <w:b/>
          <w:bCs/>
          <w:sz w:val="24"/>
          <w:szCs w:val="24"/>
          <w:u w:val="single"/>
        </w:rPr>
        <w:t>СЕНТЯБРЬ</w:t>
      </w:r>
    </w:p>
    <w:p w:rsidR="004F6682" w:rsidRPr="003115A9" w:rsidRDefault="004F6682" w:rsidP="004F668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678"/>
        <w:gridCol w:w="1842"/>
        <w:gridCol w:w="1701"/>
      </w:tblGrid>
      <w:tr w:rsidR="00401616" w:rsidRPr="003115A9" w:rsidTr="00CB2AE1">
        <w:trPr>
          <w:trHeight w:val="176"/>
        </w:trPr>
        <w:tc>
          <w:tcPr>
            <w:tcW w:w="1985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Направления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Мероприятия 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Ответственные </w:t>
            </w:r>
          </w:p>
        </w:tc>
        <w:tc>
          <w:tcPr>
            <w:tcW w:w="1701" w:type="dxa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Отчет, выход</w:t>
            </w:r>
          </w:p>
        </w:tc>
      </w:tr>
      <w:tr w:rsidR="00401616" w:rsidRPr="003115A9" w:rsidTr="00CB2AE1">
        <w:trPr>
          <w:trHeight w:val="172"/>
        </w:trPr>
        <w:tc>
          <w:tcPr>
            <w:tcW w:w="1985" w:type="dxa"/>
            <w:vMerge w:val="restart"/>
            <w:shd w:val="clear" w:color="auto" w:fill="auto"/>
          </w:tcPr>
          <w:p w:rsidR="00401616" w:rsidRPr="003115A9" w:rsidRDefault="00401616" w:rsidP="004F6682">
            <w:pPr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Профилактическая работа с учащимися</w:t>
            </w:r>
          </w:p>
          <w:p w:rsidR="00401616" w:rsidRPr="003115A9" w:rsidRDefault="00401616" w:rsidP="006B78D3">
            <w:pPr>
              <w:spacing w:after="0" w:line="240" w:lineRule="auto"/>
              <w:ind w:firstLine="63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pStyle w:val="a9"/>
              <w:jc w:val="both"/>
            </w:pPr>
            <w:r w:rsidRPr="003115A9">
              <w:t xml:space="preserve">Ежедневный </w:t>
            </w:r>
            <w:proofErr w:type="gramStart"/>
            <w:r w:rsidRPr="003115A9">
              <w:t>контроль за</w:t>
            </w:r>
            <w:proofErr w:type="gramEnd"/>
            <w:r w:rsidRPr="003115A9">
              <w:t xml:space="preserve"> посещением учащимися школы и оперативное принятие мер по выяснению причины пропуска занятий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педагог, классные руководители</w:t>
            </w:r>
          </w:p>
        </w:tc>
        <w:tc>
          <w:tcPr>
            <w:tcW w:w="1701" w:type="dxa"/>
          </w:tcPr>
          <w:p w:rsidR="00401616" w:rsidRPr="003115A9" w:rsidRDefault="00AF09D3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2C5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нформация</w:t>
            </w:r>
          </w:p>
        </w:tc>
      </w:tr>
      <w:tr w:rsidR="00401616" w:rsidRPr="003115A9" w:rsidTr="00CB2AE1">
        <w:trPr>
          <w:trHeight w:val="39"/>
        </w:trPr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2C50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 с детьми «группы риска» (согласно адоптированным планам ИПР с детьми «группы риска»)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Специалисты ППиМСС, классные руководители </w:t>
            </w:r>
          </w:p>
        </w:tc>
        <w:tc>
          <w:tcPr>
            <w:tcW w:w="1701" w:type="dxa"/>
          </w:tcPr>
          <w:p w:rsidR="00401616" w:rsidRDefault="00AF09D3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2C5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нформация</w:t>
            </w:r>
            <w:r w:rsidR="001224CD">
              <w:rPr>
                <w:rFonts w:ascii="Times New Roman" w:hAnsi="Times New Roman" w:cs="Times New Roman"/>
                <w:sz w:val="24"/>
                <w:szCs w:val="24"/>
              </w:rPr>
              <w:t xml:space="preserve"> в АИС</w:t>
            </w:r>
          </w:p>
        </w:tc>
      </w:tr>
      <w:tr w:rsidR="00401616" w:rsidRPr="003115A9" w:rsidTr="00CB2AE1">
        <w:trPr>
          <w:trHeight w:val="39"/>
        </w:trPr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pStyle w:val="a9"/>
              <w:jc w:val="both"/>
            </w:pPr>
            <w:r w:rsidRPr="003115A9">
              <w:t>Посещение на</w:t>
            </w:r>
            <w:r>
              <w:t xml:space="preserve"> дому учащихся, имеющих проблемы</w:t>
            </w:r>
            <w:r w:rsidRPr="003115A9">
              <w:t xml:space="preserve"> в семье. Изучение семейных отношений. 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социальный педагог </w:t>
            </w:r>
          </w:p>
        </w:tc>
        <w:tc>
          <w:tcPr>
            <w:tcW w:w="1701" w:type="dxa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Акты обследования</w:t>
            </w:r>
          </w:p>
        </w:tc>
      </w:tr>
      <w:tr w:rsidR="00401616" w:rsidRPr="003115A9" w:rsidTr="00CB2AE1">
        <w:trPr>
          <w:trHeight w:val="39"/>
        </w:trPr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pStyle w:val="a9"/>
              <w:jc w:val="both"/>
            </w:pPr>
            <w:r>
              <w:t>Сбор информации о кружковой и секционной занятости учащихся школы, состоящих на различных учетах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Default="00AF09D3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2C5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нформация</w:t>
            </w:r>
          </w:p>
        </w:tc>
      </w:tr>
      <w:tr w:rsidR="00401616" w:rsidRPr="003115A9" w:rsidTr="00CB2AE1">
        <w:trPr>
          <w:trHeight w:val="552"/>
        </w:trPr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Проведение индивидуальных и групповых консультаций, бесед с учащимися по запросу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Default="00AF09D3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Справки </w:t>
            </w:r>
          </w:p>
        </w:tc>
      </w:tr>
      <w:tr w:rsidR="00401616" w:rsidRPr="003115A9" w:rsidTr="00CB2AE1">
        <w:trPr>
          <w:trHeight w:val="1949"/>
        </w:trPr>
        <w:tc>
          <w:tcPr>
            <w:tcW w:w="1985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 xml:space="preserve">2.Профилактическая работа с родителями. </w:t>
            </w:r>
          </w:p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Ранняя профилактика семейного </w:t>
            </w:r>
            <w:r w:rsidR="00CB2AE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неблагополучия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pStyle w:val="a9"/>
            </w:pPr>
            <w:r w:rsidRPr="003115A9">
              <w:t>Организация работы по профилактике раннего семейного неблагополучия:</w:t>
            </w:r>
          </w:p>
          <w:p w:rsidR="00401616" w:rsidRPr="003115A9" w:rsidRDefault="00401616" w:rsidP="004F6682">
            <w:pPr>
              <w:pStyle w:val="a9"/>
              <w:numPr>
                <w:ilvl w:val="0"/>
                <w:numId w:val="27"/>
              </w:numPr>
              <w:tabs>
                <w:tab w:val="left" w:pos="720"/>
              </w:tabs>
              <w:ind w:left="0"/>
            </w:pPr>
            <w:r>
              <w:t>- д</w:t>
            </w:r>
            <w:r w:rsidRPr="003115A9">
              <w:t xml:space="preserve">иагностика ДРО </w:t>
            </w:r>
          </w:p>
          <w:p w:rsidR="00401616" w:rsidRPr="003115A9" w:rsidRDefault="00401616" w:rsidP="006B78D3">
            <w:pPr>
              <w:pStyle w:val="a9"/>
            </w:pPr>
            <w:r>
              <w:t xml:space="preserve">- </w:t>
            </w:r>
            <w:r w:rsidRPr="003115A9">
              <w:t>наблюдение за семьями и выявление неблагополучия в семье.</w:t>
            </w:r>
          </w:p>
          <w:p w:rsidR="00401616" w:rsidRPr="003115A9" w:rsidRDefault="00401616" w:rsidP="006B78D3">
            <w:pPr>
              <w:pStyle w:val="a9"/>
            </w:pP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педагог, педагог-психолог</w:t>
            </w:r>
          </w:p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401616" w:rsidRPr="003115A9" w:rsidRDefault="00AF09D3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2C5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нформация</w:t>
            </w:r>
          </w:p>
        </w:tc>
      </w:tr>
      <w:tr w:rsidR="00401616" w:rsidRPr="003115A9" w:rsidTr="00CB2AE1">
        <w:trPr>
          <w:trHeight w:val="86"/>
        </w:trPr>
        <w:tc>
          <w:tcPr>
            <w:tcW w:w="1985" w:type="dxa"/>
            <w:vMerge w:val="restart"/>
            <w:shd w:val="clear" w:color="auto" w:fill="auto"/>
          </w:tcPr>
          <w:p w:rsidR="00401616" w:rsidRPr="003115A9" w:rsidRDefault="00401616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3.Защитно-охранная деятельность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pStyle w:val="a9"/>
              <w:jc w:val="both"/>
            </w:pPr>
            <w:r w:rsidRPr="003115A9">
              <w:t xml:space="preserve">Патронаж семей, стоящих на учете в органах </w:t>
            </w:r>
            <w:r>
              <w:t>Г</w:t>
            </w:r>
            <w:r w:rsidRPr="003115A9">
              <w:t>ПДН ОВД, КДН и ЗП и на внутришкольном контроле.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Pr="003115A9" w:rsidRDefault="00AF09D3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Акты обследования</w:t>
            </w:r>
          </w:p>
        </w:tc>
      </w:tr>
      <w:tr w:rsidR="00401616" w:rsidRPr="003115A9" w:rsidTr="00CB2AE1">
        <w:trPr>
          <w:trHeight w:val="828"/>
        </w:trPr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pStyle w:val="a9"/>
              <w:jc w:val="both"/>
            </w:pPr>
            <w:r w:rsidRPr="003115A9">
              <w:t xml:space="preserve">Совместно с органами системы профилактики отслеживать детей, находящихся в трудной жизненной ситуации и применять срочные меры для создания условий жизнеобеспечения детей и подростков. 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Pr="003115A9" w:rsidRDefault="00AF09D3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2C5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нформация</w:t>
            </w:r>
          </w:p>
        </w:tc>
      </w:tr>
      <w:tr w:rsidR="00900E16" w:rsidRPr="003115A9" w:rsidTr="00CB2AE1">
        <w:trPr>
          <w:trHeight w:val="2737"/>
        </w:trPr>
        <w:tc>
          <w:tcPr>
            <w:tcW w:w="1985" w:type="dxa"/>
            <w:shd w:val="clear" w:color="auto" w:fill="auto"/>
          </w:tcPr>
          <w:p w:rsidR="00900E16" w:rsidRPr="003115A9" w:rsidRDefault="00900E16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4.Организационная (координационная) деятельность.</w:t>
            </w:r>
          </w:p>
          <w:p w:rsidR="00900E16" w:rsidRPr="003115A9" w:rsidRDefault="00900E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900E16" w:rsidRPr="00900E16" w:rsidRDefault="00900E16" w:rsidP="004F6682">
            <w:pPr>
              <w:widowControl w:val="0"/>
              <w:numPr>
                <w:ilvl w:val="0"/>
                <w:numId w:val="25"/>
              </w:numPr>
              <w:tabs>
                <w:tab w:val="left" w:pos="720"/>
              </w:tabs>
              <w:suppressAutoHyphens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00E16">
              <w:rPr>
                <w:rFonts w:ascii="Times New Roman" w:hAnsi="Times New Roman" w:cs="Times New Roman"/>
                <w:u w:val="single"/>
              </w:rPr>
              <w:t>Составление социального паспорта 1-11 классов.</w:t>
            </w:r>
          </w:p>
          <w:p w:rsidR="00900E16" w:rsidRPr="003115A9" w:rsidRDefault="00900E16" w:rsidP="004F6682">
            <w:pPr>
              <w:widowControl w:val="0"/>
              <w:numPr>
                <w:ilvl w:val="0"/>
                <w:numId w:val="25"/>
              </w:numPr>
              <w:tabs>
                <w:tab w:val="left" w:pos="720"/>
              </w:tabs>
              <w:suppressAutoHyphens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 xml:space="preserve">Список учащихся из неблагополучных семей </w:t>
            </w:r>
          </w:p>
          <w:p w:rsidR="00900E16" w:rsidRPr="003115A9" w:rsidRDefault="00900E16" w:rsidP="004F6682">
            <w:pPr>
              <w:widowControl w:val="0"/>
              <w:numPr>
                <w:ilvl w:val="0"/>
                <w:numId w:val="25"/>
              </w:numPr>
              <w:tabs>
                <w:tab w:val="left" w:pos="720"/>
              </w:tabs>
              <w:suppressAutoHyphens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 xml:space="preserve">Список учащихся, состоящих на внутришкольном учете </w:t>
            </w:r>
          </w:p>
          <w:p w:rsidR="00900E16" w:rsidRPr="003115A9" w:rsidRDefault="00900E16" w:rsidP="004F6682">
            <w:pPr>
              <w:widowControl w:val="0"/>
              <w:numPr>
                <w:ilvl w:val="0"/>
                <w:numId w:val="25"/>
              </w:numPr>
              <w:tabs>
                <w:tab w:val="left" w:pos="720"/>
              </w:tabs>
              <w:suppressAutoHyphens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Список учащихся (несовершеннолетних), состоящих на учете в КДН и ЗП</w:t>
            </w:r>
          </w:p>
          <w:p w:rsidR="00900E16" w:rsidRPr="003115A9" w:rsidRDefault="00900E16" w:rsidP="004F6682">
            <w:pPr>
              <w:widowControl w:val="0"/>
              <w:numPr>
                <w:ilvl w:val="0"/>
                <w:numId w:val="25"/>
              </w:numPr>
              <w:tabs>
                <w:tab w:val="left" w:pos="720"/>
              </w:tabs>
              <w:suppressAutoHyphens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Список учащихся (несовершеннолетних), состоящих на учете в ПДН ОВД</w:t>
            </w:r>
          </w:p>
          <w:p w:rsidR="00900E16" w:rsidRPr="003115A9" w:rsidRDefault="00900E16" w:rsidP="004F6682">
            <w:pPr>
              <w:widowControl w:val="0"/>
              <w:numPr>
                <w:ilvl w:val="0"/>
                <w:numId w:val="25"/>
              </w:numPr>
              <w:tabs>
                <w:tab w:val="left" w:pos="720"/>
              </w:tabs>
              <w:suppressAutoHyphens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Список учащихся «группы риска»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КДН и ЗП, ГПДН ОМВД, ВШК</w:t>
            </w:r>
          </w:p>
          <w:p w:rsidR="00900E16" w:rsidRPr="003115A9" w:rsidRDefault="00900E16" w:rsidP="004F6682">
            <w:pPr>
              <w:widowControl w:val="0"/>
              <w:numPr>
                <w:ilvl w:val="0"/>
                <w:numId w:val="29"/>
              </w:numPr>
              <w:tabs>
                <w:tab w:val="left" w:pos="720"/>
              </w:tabs>
              <w:suppressAutoHyphens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Список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учащихся ОВЗ</w:t>
            </w: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, обучающихся в школе</w:t>
            </w:r>
          </w:p>
          <w:p w:rsidR="00900E16" w:rsidRPr="003115A9" w:rsidRDefault="00900E16" w:rsidP="004F6682">
            <w:pPr>
              <w:widowControl w:val="0"/>
              <w:numPr>
                <w:ilvl w:val="0"/>
                <w:numId w:val="29"/>
              </w:numPr>
              <w:tabs>
                <w:tab w:val="left" w:pos="720"/>
              </w:tabs>
              <w:suppressAutoHyphens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Список учащихся из опекаемых семей</w:t>
            </w:r>
          </w:p>
        </w:tc>
        <w:tc>
          <w:tcPr>
            <w:tcW w:w="1842" w:type="dxa"/>
            <w:shd w:val="clear" w:color="auto" w:fill="auto"/>
          </w:tcPr>
          <w:p w:rsidR="00900E16" w:rsidRPr="003115A9" w:rsidRDefault="00900E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педагог, классные руководители</w:t>
            </w:r>
          </w:p>
        </w:tc>
        <w:tc>
          <w:tcPr>
            <w:tcW w:w="1701" w:type="dxa"/>
          </w:tcPr>
          <w:p w:rsidR="00900E16" w:rsidRPr="003115A9" w:rsidRDefault="00AF09D3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паспорт школы</w:t>
            </w:r>
          </w:p>
        </w:tc>
      </w:tr>
    </w:tbl>
    <w:p w:rsidR="005C79A3" w:rsidRDefault="005C79A3" w:rsidP="004F668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5C79A3" w:rsidRPr="003115A9" w:rsidRDefault="005C79A3" w:rsidP="004F668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F6682" w:rsidRPr="003115A9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115A9">
        <w:rPr>
          <w:rFonts w:ascii="Times New Roman" w:hAnsi="Times New Roman" w:cs="Times New Roman"/>
          <w:b/>
          <w:bCs/>
          <w:sz w:val="24"/>
          <w:szCs w:val="24"/>
          <w:u w:val="single"/>
        </w:rPr>
        <w:t>ОКТЯБРЬ</w:t>
      </w:r>
    </w:p>
    <w:p w:rsidR="004F6682" w:rsidRPr="003115A9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678"/>
        <w:gridCol w:w="1842"/>
        <w:gridCol w:w="1701"/>
      </w:tblGrid>
      <w:tr w:rsidR="00401616" w:rsidRPr="003115A9" w:rsidTr="00CB2AE1">
        <w:trPr>
          <w:trHeight w:val="317"/>
        </w:trPr>
        <w:tc>
          <w:tcPr>
            <w:tcW w:w="1985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Направления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Мероприятия 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9248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Ответственные </w:t>
            </w:r>
          </w:p>
        </w:tc>
        <w:tc>
          <w:tcPr>
            <w:tcW w:w="1701" w:type="dxa"/>
          </w:tcPr>
          <w:p w:rsidR="00401616" w:rsidRPr="003115A9" w:rsidRDefault="00401616" w:rsidP="009248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Отчет, выход</w:t>
            </w:r>
          </w:p>
        </w:tc>
      </w:tr>
      <w:tr w:rsidR="00401616" w:rsidRPr="003115A9" w:rsidTr="00CB2AE1">
        <w:trPr>
          <w:trHeight w:val="828"/>
        </w:trPr>
        <w:tc>
          <w:tcPr>
            <w:tcW w:w="1985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401616" w:rsidRPr="003115A9" w:rsidRDefault="00401616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1.Профилактическая работа с учащимися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</w:tcPr>
          <w:p w:rsidR="00401616" w:rsidRPr="003115A9" w:rsidRDefault="00401616" w:rsidP="006B78D3">
            <w:pPr>
              <w:pStyle w:val="a9"/>
              <w:jc w:val="both"/>
            </w:pPr>
            <w:r w:rsidRPr="003115A9">
              <w:t xml:space="preserve">Ежедневный </w:t>
            </w:r>
            <w:proofErr w:type="gramStart"/>
            <w:r w:rsidRPr="003115A9">
              <w:t>контроль за</w:t>
            </w:r>
            <w:proofErr w:type="gramEnd"/>
            <w:r w:rsidRPr="003115A9">
              <w:t xml:space="preserve"> посещением учащимися школы и оперативное принятие мер по выяснению причины пропуска занятий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педагог, классные руководители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01616" w:rsidRPr="003115A9" w:rsidRDefault="00AF09D3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2C5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нформация</w:t>
            </w:r>
          </w:p>
        </w:tc>
      </w:tr>
      <w:tr w:rsidR="00401616" w:rsidRPr="003115A9" w:rsidTr="00CB2AE1">
        <w:trPr>
          <w:trHeight w:val="564"/>
        </w:trPr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2C50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 с детьми «группы риска» (согласно адоптированным планам ИПР с детьми «группы риска»)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Специалисты ППиМСС, классные руководители </w:t>
            </w:r>
          </w:p>
        </w:tc>
        <w:tc>
          <w:tcPr>
            <w:tcW w:w="1701" w:type="dxa"/>
          </w:tcPr>
          <w:p w:rsidR="00401616" w:rsidRDefault="00AF09D3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2C5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нформация</w:t>
            </w:r>
            <w:r w:rsidR="001224CD">
              <w:rPr>
                <w:rFonts w:ascii="Times New Roman" w:hAnsi="Times New Roman" w:cs="Times New Roman"/>
                <w:sz w:val="24"/>
                <w:szCs w:val="24"/>
              </w:rPr>
              <w:t xml:space="preserve"> в АИС</w:t>
            </w:r>
          </w:p>
        </w:tc>
      </w:tr>
      <w:tr w:rsidR="00401616" w:rsidRPr="003115A9" w:rsidTr="00CB2AE1">
        <w:trPr>
          <w:trHeight w:val="649"/>
        </w:trPr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pStyle w:val="a9"/>
              <w:jc w:val="both"/>
            </w:pPr>
            <w:r w:rsidRPr="003115A9">
              <w:t>Посещение на</w:t>
            </w:r>
            <w:r>
              <w:t xml:space="preserve"> дому учащихся, имеющих проблемы</w:t>
            </w:r>
            <w:r w:rsidRPr="003115A9">
              <w:t xml:space="preserve"> в семье. Изучение семейных отношений. 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социальный педагог </w:t>
            </w:r>
          </w:p>
        </w:tc>
        <w:tc>
          <w:tcPr>
            <w:tcW w:w="1701" w:type="dxa"/>
          </w:tcPr>
          <w:p w:rsidR="00401616" w:rsidRPr="003115A9" w:rsidRDefault="00AF09D3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Акты обследования </w:t>
            </w:r>
          </w:p>
        </w:tc>
      </w:tr>
      <w:tr w:rsidR="00401616" w:rsidRPr="003115A9" w:rsidTr="00CB2AE1">
        <w:trPr>
          <w:trHeight w:val="649"/>
        </w:trPr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Проведение индивидуальных и групповых консультаций, бесед с учащимися по запросу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Default="00AF09D3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Справки </w:t>
            </w:r>
          </w:p>
        </w:tc>
      </w:tr>
      <w:tr w:rsidR="00401616" w:rsidRPr="003115A9" w:rsidTr="00CB2AE1">
        <w:trPr>
          <w:trHeight w:val="1143"/>
        </w:trPr>
        <w:tc>
          <w:tcPr>
            <w:tcW w:w="1985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 xml:space="preserve">2.Профилактическая работа с родителями. </w:t>
            </w:r>
          </w:p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Ранняя профилактика </w:t>
            </w:r>
            <w:r w:rsidR="00CB2AE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семейного неблагополучия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Индивидуальные беседы, консультации с родителями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мере необходимости)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ьный педагог, педагог-психолог</w:t>
            </w:r>
          </w:p>
        </w:tc>
        <w:tc>
          <w:tcPr>
            <w:tcW w:w="1701" w:type="dxa"/>
          </w:tcPr>
          <w:p w:rsidR="00401616" w:rsidRPr="003115A9" w:rsidRDefault="00AF09D3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Журнал консультации</w:t>
            </w:r>
          </w:p>
        </w:tc>
      </w:tr>
      <w:tr w:rsidR="00401616" w:rsidRPr="003115A9" w:rsidTr="00CB2AE1">
        <w:trPr>
          <w:trHeight w:val="145"/>
        </w:trPr>
        <w:tc>
          <w:tcPr>
            <w:tcW w:w="1985" w:type="dxa"/>
            <w:vMerge w:val="restart"/>
            <w:shd w:val="clear" w:color="auto" w:fill="auto"/>
          </w:tcPr>
          <w:p w:rsidR="00401616" w:rsidRPr="003115A9" w:rsidRDefault="00401616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3.Защитно-охранная деятельность</w:t>
            </w:r>
          </w:p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Совместно с учреждениями систем профилактики отслеживать детей, находящихся в трудной жизненной ситуации и применять срочные меры для создания условий жизнеобеспечения детей и подростков.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Pr="003115A9" w:rsidRDefault="00AF09D3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2C5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нформация</w:t>
            </w:r>
          </w:p>
        </w:tc>
      </w:tr>
      <w:tr w:rsidR="00401616" w:rsidRPr="003115A9" w:rsidTr="00CB2AE1">
        <w:trPr>
          <w:trHeight w:val="562"/>
        </w:trPr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 xml:space="preserve">Патронаж семей, стоящих на учете в органах ПДН ОВД, КДН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ЗП, ВШК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Pr="003115A9" w:rsidRDefault="00AF09D3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Акты обследования </w:t>
            </w:r>
          </w:p>
        </w:tc>
      </w:tr>
    </w:tbl>
    <w:p w:rsidR="004F6682" w:rsidRPr="003115A9" w:rsidRDefault="004F6682" w:rsidP="004F668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F6682" w:rsidRPr="003115A9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F6682" w:rsidRPr="00DD1702" w:rsidRDefault="004F6682" w:rsidP="00DD17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115A9">
        <w:rPr>
          <w:rFonts w:ascii="Times New Roman" w:hAnsi="Times New Roman" w:cs="Times New Roman"/>
          <w:b/>
          <w:bCs/>
          <w:sz w:val="24"/>
          <w:szCs w:val="24"/>
          <w:u w:val="single"/>
        </w:rPr>
        <w:t>НОЯБРЬ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678"/>
        <w:gridCol w:w="1842"/>
        <w:gridCol w:w="1701"/>
      </w:tblGrid>
      <w:tr w:rsidR="00401616" w:rsidRPr="003115A9" w:rsidTr="00CB2AE1">
        <w:trPr>
          <w:trHeight w:val="190"/>
        </w:trPr>
        <w:tc>
          <w:tcPr>
            <w:tcW w:w="1985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Направления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Мероприятия 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9248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Ответственные </w:t>
            </w:r>
          </w:p>
        </w:tc>
        <w:tc>
          <w:tcPr>
            <w:tcW w:w="1701" w:type="dxa"/>
          </w:tcPr>
          <w:p w:rsidR="00401616" w:rsidRPr="003115A9" w:rsidRDefault="00401616" w:rsidP="009248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Отчет, выход</w:t>
            </w:r>
          </w:p>
        </w:tc>
      </w:tr>
      <w:tr w:rsidR="00401616" w:rsidRPr="003115A9" w:rsidTr="00CB2AE1">
        <w:trPr>
          <w:trHeight w:val="926"/>
        </w:trPr>
        <w:tc>
          <w:tcPr>
            <w:tcW w:w="1985" w:type="dxa"/>
            <w:vMerge w:val="restart"/>
            <w:shd w:val="clear" w:color="auto" w:fill="auto"/>
          </w:tcPr>
          <w:p w:rsidR="00401616" w:rsidRPr="003115A9" w:rsidRDefault="00401616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1.Профилактическая работа с учащимися</w:t>
            </w:r>
          </w:p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pStyle w:val="a9"/>
              <w:jc w:val="both"/>
            </w:pPr>
            <w:r w:rsidRPr="003115A9">
              <w:t>Проведение недели правовых знаний «Правовая пропаганда»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Pr="003115A9" w:rsidRDefault="00AF09D3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2C5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нформация</w:t>
            </w:r>
          </w:p>
        </w:tc>
      </w:tr>
      <w:tr w:rsidR="00401616" w:rsidRPr="003115A9" w:rsidTr="00CB2AE1">
        <w:trPr>
          <w:trHeight w:val="364"/>
        </w:trPr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Проведение индивидуальных и групповых консультаций, бесед с учащимися по запросу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педагог, педагог-психолог</w:t>
            </w:r>
          </w:p>
        </w:tc>
        <w:tc>
          <w:tcPr>
            <w:tcW w:w="1701" w:type="dxa"/>
          </w:tcPr>
          <w:p w:rsidR="00401616" w:rsidRPr="003115A9" w:rsidRDefault="009248C2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Справки </w:t>
            </w:r>
          </w:p>
        </w:tc>
      </w:tr>
      <w:tr w:rsidR="00401616" w:rsidRPr="003115A9" w:rsidTr="00CB2AE1">
        <w:trPr>
          <w:trHeight w:val="756"/>
        </w:trPr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pStyle w:val="a9"/>
              <w:jc w:val="both"/>
            </w:pPr>
            <w:r w:rsidRPr="003115A9">
              <w:t xml:space="preserve">Ежедневный </w:t>
            </w:r>
            <w:proofErr w:type="gramStart"/>
            <w:r w:rsidRPr="003115A9">
              <w:t>контроль за</w:t>
            </w:r>
            <w:proofErr w:type="gramEnd"/>
            <w:r w:rsidRPr="003115A9">
              <w:t xml:space="preserve"> посещением учащимися школы и оперативное принятие мер по выяснению причины пропуска занятий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педагог, классные руководители</w:t>
            </w:r>
          </w:p>
        </w:tc>
        <w:tc>
          <w:tcPr>
            <w:tcW w:w="1701" w:type="dxa"/>
          </w:tcPr>
          <w:p w:rsidR="00401616" w:rsidRPr="003115A9" w:rsidRDefault="009248C2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Информация </w:t>
            </w:r>
          </w:p>
        </w:tc>
      </w:tr>
      <w:tr w:rsidR="00401616" w:rsidRPr="003115A9" w:rsidTr="00CB2AE1">
        <w:trPr>
          <w:trHeight w:val="1932"/>
        </w:trPr>
        <w:tc>
          <w:tcPr>
            <w:tcW w:w="1985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2.Профилактическая работа с родителями. </w:t>
            </w:r>
          </w:p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Ранняя профил</w:t>
            </w:r>
            <w:r w:rsidR="00CB2AE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актика семейного неблагополучия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Индивидуальные беседы, консультации с родителями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мере необходимости)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ьный педагог, педагог-психолог</w:t>
            </w:r>
          </w:p>
        </w:tc>
        <w:tc>
          <w:tcPr>
            <w:tcW w:w="1701" w:type="dxa"/>
          </w:tcPr>
          <w:p w:rsidR="00401616" w:rsidRPr="003115A9" w:rsidRDefault="009248C2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Журнал консультаций </w:t>
            </w:r>
          </w:p>
        </w:tc>
      </w:tr>
      <w:tr w:rsidR="00401616" w:rsidRPr="003115A9" w:rsidTr="00CB2AE1">
        <w:trPr>
          <w:trHeight w:val="554"/>
        </w:trPr>
        <w:tc>
          <w:tcPr>
            <w:tcW w:w="1985" w:type="dxa"/>
            <w:vMerge w:val="restart"/>
            <w:shd w:val="clear" w:color="auto" w:fill="auto"/>
          </w:tcPr>
          <w:p w:rsidR="00401616" w:rsidRPr="003115A9" w:rsidRDefault="00401616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3.Защитно-охранная деятельность</w:t>
            </w:r>
          </w:p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Совместно с органами систем профилактики отслеживать детей, находящихся в трудной жизненной ситуации и применять срочные меры для создания условий жизнеобеспечения детей и подростков.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Pr="003115A9" w:rsidRDefault="009248C2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Информация </w:t>
            </w:r>
          </w:p>
        </w:tc>
      </w:tr>
      <w:tr w:rsidR="00401616" w:rsidRPr="003115A9" w:rsidTr="00CB2AE1">
        <w:trPr>
          <w:trHeight w:val="845"/>
        </w:trPr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Патронаж семей, состоящих на учете в органах ГПДН ОВД, КДН и ЗП, внутришкольном контроле.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педагог, классные руководители</w:t>
            </w:r>
          </w:p>
        </w:tc>
        <w:tc>
          <w:tcPr>
            <w:tcW w:w="1701" w:type="dxa"/>
          </w:tcPr>
          <w:p w:rsidR="00401616" w:rsidRPr="003115A9" w:rsidRDefault="009248C2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Акты обследования</w:t>
            </w:r>
          </w:p>
        </w:tc>
      </w:tr>
      <w:tr w:rsidR="00401616" w:rsidRPr="003115A9" w:rsidTr="00DD1702">
        <w:trPr>
          <w:trHeight w:val="274"/>
        </w:trPr>
        <w:tc>
          <w:tcPr>
            <w:tcW w:w="1985" w:type="dxa"/>
            <w:shd w:val="clear" w:color="auto" w:fill="auto"/>
          </w:tcPr>
          <w:p w:rsidR="00401616" w:rsidRPr="003115A9" w:rsidRDefault="00401616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4.Организационная</w:t>
            </w:r>
            <w:r w:rsidR="00CB2A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(координационная) деятельность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Корректировка электронной базы АИС «Подросток»</w:t>
            </w:r>
          </w:p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Pr="003115A9" w:rsidRDefault="009248C2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АИС «Подросток»</w:t>
            </w:r>
          </w:p>
        </w:tc>
      </w:tr>
    </w:tbl>
    <w:p w:rsidR="004F6682" w:rsidRPr="003115A9" w:rsidRDefault="004F6682" w:rsidP="00DD17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115A9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ДЕКАБРЬ</w:t>
      </w:r>
    </w:p>
    <w:p w:rsidR="004F6682" w:rsidRPr="003115A9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678"/>
        <w:gridCol w:w="1842"/>
        <w:gridCol w:w="1701"/>
      </w:tblGrid>
      <w:tr w:rsidR="00401616" w:rsidRPr="003115A9" w:rsidTr="00CB2AE1">
        <w:trPr>
          <w:trHeight w:val="329"/>
        </w:trPr>
        <w:tc>
          <w:tcPr>
            <w:tcW w:w="1985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Направления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Мероприятия 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9248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Ответственные </w:t>
            </w:r>
          </w:p>
        </w:tc>
        <w:tc>
          <w:tcPr>
            <w:tcW w:w="1701" w:type="dxa"/>
          </w:tcPr>
          <w:p w:rsidR="00401616" w:rsidRPr="003115A9" w:rsidRDefault="00401616" w:rsidP="009248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Отчет, выход</w:t>
            </w:r>
          </w:p>
        </w:tc>
      </w:tr>
      <w:tr w:rsidR="009248C2" w:rsidRPr="003115A9" w:rsidTr="00CB2AE1">
        <w:trPr>
          <w:trHeight w:val="602"/>
        </w:trPr>
        <w:tc>
          <w:tcPr>
            <w:tcW w:w="1985" w:type="dxa"/>
            <w:vMerge w:val="restart"/>
            <w:shd w:val="clear" w:color="auto" w:fill="auto"/>
          </w:tcPr>
          <w:p w:rsidR="009248C2" w:rsidRPr="003115A9" w:rsidRDefault="009248C2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1.Профилактическая работа с учащимися</w:t>
            </w:r>
          </w:p>
        </w:tc>
        <w:tc>
          <w:tcPr>
            <w:tcW w:w="4678" w:type="dxa"/>
            <w:shd w:val="clear" w:color="auto" w:fill="auto"/>
          </w:tcPr>
          <w:p w:rsidR="009248C2" w:rsidRPr="003115A9" w:rsidRDefault="009248C2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Проведение индивидуальных и групповых консультаций, бесед с учащимися по запросу</w:t>
            </w:r>
          </w:p>
        </w:tc>
        <w:tc>
          <w:tcPr>
            <w:tcW w:w="1842" w:type="dxa"/>
            <w:shd w:val="clear" w:color="auto" w:fill="auto"/>
          </w:tcPr>
          <w:p w:rsidR="009248C2" w:rsidRPr="003115A9" w:rsidRDefault="009248C2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педагог, психолог</w:t>
            </w:r>
          </w:p>
        </w:tc>
        <w:tc>
          <w:tcPr>
            <w:tcW w:w="1701" w:type="dxa"/>
          </w:tcPr>
          <w:p w:rsidR="009248C2" w:rsidRPr="003115A9" w:rsidRDefault="009248C2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Справки </w:t>
            </w:r>
          </w:p>
        </w:tc>
      </w:tr>
      <w:tr w:rsidR="00401616" w:rsidRPr="003115A9" w:rsidTr="00CB2AE1">
        <w:trPr>
          <w:trHeight w:val="847"/>
        </w:trPr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pStyle w:val="a9"/>
              <w:jc w:val="both"/>
            </w:pPr>
            <w:r w:rsidRPr="003115A9">
              <w:t xml:space="preserve">Ежедневный </w:t>
            </w:r>
            <w:proofErr w:type="gramStart"/>
            <w:r w:rsidRPr="003115A9">
              <w:t>контроль за</w:t>
            </w:r>
            <w:proofErr w:type="gramEnd"/>
            <w:r w:rsidRPr="003115A9">
              <w:t xml:space="preserve"> посещением учащимися школы и оперативное принятие мер по выяснению причины пропуска занятий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педагог, классные руководители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Информация </w:t>
            </w:r>
          </w:p>
        </w:tc>
      </w:tr>
      <w:tr w:rsidR="00401616" w:rsidRPr="003115A9" w:rsidTr="00CB2AE1">
        <w:trPr>
          <w:trHeight w:val="1104"/>
        </w:trPr>
        <w:tc>
          <w:tcPr>
            <w:tcW w:w="1985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2. Профилактическая работа с родителями. </w:t>
            </w:r>
          </w:p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Ранняя профил</w:t>
            </w:r>
            <w:r w:rsidR="00CB2AE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актика семейного неблагополучия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 с родителями по проблемным вопросам, по запросу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Педагог-психолог, социальный педагог</w:t>
            </w:r>
          </w:p>
        </w:tc>
        <w:tc>
          <w:tcPr>
            <w:tcW w:w="1701" w:type="dxa"/>
          </w:tcPr>
          <w:p w:rsidR="00401616" w:rsidRPr="003115A9" w:rsidRDefault="009248C2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Журнал консультаций</w:t>
            </w:r>
          </w:p>
        </w:tc>
      </w:tr>
      <w:tr w:rsidR="00401616" w:rsidRPr="003115A9" w:rsidTr="00CB2AE1">
        <w:trPr>
          <w:trHeight w:val="151"/>
        </w:trPr>
        <w:tc>
          <w:tcPr>
            <w:tcW w:w="1985" w:type="dxa"/>
            <w:vMerge w:val="restart"/>
            <w:shd w:val="clear" w:color="auto" w:fill="auto"/>
          </w:tcPr>
          <w:p w:rsidR="00401616" w:rsidRPr="003115A9" w:rsidRDefault="00401616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3.Защитно-охранная деятельность</w:t>
            </w:r>
          </w:p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Совместно с органами систем профилактики отслеживать детей, находящихся в трудной жизненной ситуации и применять срочные меры для создания условий жизнеобеспечения детей и подростков.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Информация </w:t>
            </w:r>
          </w:p>
        </w:tc>
      </w:tr>
      <w:tr w:rsidR="00401616" w:rsidRPr="003115A9" w:rsidTr="00CB2AE1">
        <w:trPr>
          <w:trHeight w:val="151"/>
        </w:trPr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 xml:space="preserve">Патронаж семей, стоящих на учете в органах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ПДН ОВД, КДН и ЗП и на внутришкольном контроле.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Акты обследования </w:t>
            </w:r>
          </w:p>
        </w:tc>
      </w:tr>
      <w:tr w:rsidR="00401616" w:rsidRPr="003115A9" w:rsidTr="00CB2AE1">
        <w:trPr>
          <w:trHeight w:val="151"/>
        </w:trPr>
        <w:tc>
          <w:tcPr>
            <w:tcW w:w="1985" w:type="dxa"/>
            <w:shd w:val="clear" w:color="auto" w:fill="auto"/>
          </w:tcPr>
          <w:p w:rsidR="00401616" w:rsidRPr="003115A9" w:rsidRDefault="00401616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4.Организационная (координационная) деятельность.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Корректировка электронной базы данных АИС «Подросток»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АИС «Подросток»</w:t>
            </w:r>
          </w:p>
        </w:tc>
      </w:tr>
    </w:tbl>
    <w:p w:rsidR="004F6682" w:rsidRPr="003115A9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F6682" w:rsidRPr="003115A9" w:rsidRDefault="004F6682" w:rsidP="004F668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F6682" w:rsidRPr="003115A9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115A9">
        <w:rPr>
          <w:rFonts w:ascii="Times New Roman" w:hAnsi="Times New Roman" w:cs="Times New Roman"/>
          <w:b/>
          <w:bCs/>
          <w:sz w:val="24"/>
          <w:szCs w:val="24"/>
          <w:u w:val="single"/>
        </w:rPr>
        <w:t>ЯНВАРЬ</w:t>
      </w:r>
    </w:p>
    <w:p w:rsidR="004F6682" w:rsidRPr="003115A9" w:rsidRDefault="004F6682" w:rsidP="004F668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678"/>
        <w:gridCol w:w="1842"/>
        <w:gridCol w:w="1701"/>
      </w:tblGrid>
      <w:tr w:rsidR="00401616" w:rsidRPr="003115A9" w:rsidTr="00CB2AE1">
        <w:trPr>
          <w:trHeight w:val="321"/>
        </w:trPr>
        <w:tc>
          <w:tcPr>
            <w:tcW w:w="1985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Направления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Мероприятия 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9248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Ответственные </w:t>
            </w:r>
          </w:p>
        </w:tc>
        <w:tc>
          <w:tcPr>
            <w:tcW w:w="1701" w:type="dxa"/>
          </w:tcPr>
          <w:p w:rsidR="00401616" w:rsidRPr="003115A9" w:rsidRDefault="00401616" w:rsidP="009248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Отчет, выход</w:t>
            </w:r>
          </w:p>
        </w:tc>
      </w:tr>
      <w:tr w:rsidR="00401616" w:rsidRPr="003115A9" w:rsidTr="00CB2AE1">
        <w:trPr>
          <w:trHeight w:val="832"/>
        </w:trPr>
        <w:tc>
          <w:tcPr>
            <w:tcW w:w="1985" w:type="dxa"/>
            <w:vMerge w:val="restart"/>
            <w:shd w:val="clear" w:color="auto" w:fill="auto"/>
          </w:tcPr>
          <w:p w:rsidR="00401616" w:rsidRPr="003115A9" w:rsidRDefault="00401616" w:rsidP="006B78D3">
            <w:pPr>
              <w:widowControl w:val="0"/>
              <w:tabs>
                <w:tab w:val="left" w:pos="327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1.Профилактическая работа с учащимися</w:t>
            </w:r>
          </w:p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pStyle w:val="a9"/>
              <w:jc w:val="both"/>
            </w:pPr>
            <w:r w:rsidRPr="003115A9">
              <w:t xml:space="preserve">Ежедневный </w:t>
            </w:r>
            <w:proofErr w:type="gramStart"/>
            <w:r w:rsidRPr="003115A9">
              <w:t>контроль за</w:t>
            </w:r>
            <w:proofErr w:type="gramEnd"/>
            <w:r w:rsidRPr="003115A9">
              <w:t xml:space="preserve"> посещением учащимися школы и оперативное принятие мер по выяснению причины пропуска занятий 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педагог, классные руководители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Информация </w:t>
            </w:r>
          </w:p>
        </w:tc>
      </w:tr>
      <w:tr w:rsidR="00401616" w:rsidRPr="003115A9" w:rsidTr="00CB2AE1">
        <w:trPr>
          <w:trHeight w:val="453"/>
        </w:trPr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Проведение индивидуальных и групповых консультаций, бесед с учащимися по запросу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педагог, педагог-психолог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Справки</w:t>
            </w:r>
          </w:p>
        </w:tc>
      </w:tr>
      <w:tr w:rsidR="00401616" w:rsidRPr="003115A9" w:rsidTr="00CB2AE1">
        <w:trPr>
          <w:trHeight w:val="1371"/>
        </w:trPr>
        <w:tc>
          <w:tcPr>
            <w:tcW w:w="1985" w:type="dxa"/>
            <w:vMerge w:val="restart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2.Профилактическая работа с родителями. </w:t>
            </w:r>
          </w:p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Ранняя </w:t>
            </w: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профил</w:t>
            </w:r>
            <w:r w:rsidR="00CB2AE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актика семейного неблагополучия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Индивидуальные беседы, консультации с родителями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мере необходимости)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ьный педагог, педагог-психолог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Журнал консультации</w:t>
            </w:r>
          </w:p>
        </w:tc>
      </w:tr>
      <w:tr w:rsidR="00401616" w:rsidRPr="003115A9" w:rsidTr="00CB2AE1">
        <w:trPr>
          <w:trHeight w:val="584"/>
        </w:trPr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Родительские собрания с семьями, состоящими на профилактическом учете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Специалисты ППиМСС</w:t>
            </w:r>
          </w:p>
        </w:tc>
        <w:tc>
          <w:tcPr>
            <w:tcW w:w="1701" w:type="dxa"/>
          </w:tcPr>
          <w:p w:rsidR="00401616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Информация </w:t>
            </w:r>
          </w:p>
        </w:tc>
      </w:tr>
      <w:tr w:rsidR="00401616" w:rsidRPr="003115A9" w:rsidTr="00CB2AE1">
        <w:trPr>
          <w:trHeight w:val="1104"/>
        </w:trPr>
        <w:tc>
          <w:tcPr>
            <w:tcW w:w="1985" w:type="dxa"/>
            <w:shd w:val="clear" w:color="auto" w:fill="auto"/>
          </w:tcPr>
          <w:p w:rsidR="00401616" w:rsidRPr="003115A9" w:rsidRDefault="00401616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3.Защитно-охранная деятельность</w:t>
            </w:r>
          </w:p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 xml:space="preserve">Патронаж семей, стоящих на учете в органах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ПДН ОВД, КДН и ЗП и на внутришкольном контроле.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Акты обследования </w:t>
            </w:r>
          </w:p>
        </w:tc>
      </w:tr>
      <w:tr w:rsidR="00401616" w:rsidRPr="003115A9" w:rsidTr="00CB2AE1">
        <w:trPr>
          <w:trHeight w:val="147"/>
        </w:trPr>
        <w:tc>
          <w:tcPr>
            <w:tcW w:w="1985" w:type="dxa"/>
            <w:vMerge w:val="restart"/>
            <w:shd w:val="clear" w:color="auto" w:fill="auto"/>
          </w:tcPr>
          <w:p w:rsidR="00401616" w:rsidRPr="003115A9" w:rsidRDefault="00401616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4.Организационная (координационная) деятельность.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Корректировка электронной базы данных АИС «Подросток»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АИС «Подросток»</w:t>
            </w:r>
          </w:p>
        </w:tc>
      </w:tr>
      <w:tr w:rsidR="00401616" w:rsidRPr="003115A9" w:rsidTr="00CB2AE1">
        <w:trPr>
          <w:trHeight w:val="147"/>
        </w:trPr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Оформление стенда для родителей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  <w:r w:rsidR="001224CD">
              <w:rPr>
                <w:rFonts w:ascii="Times New Roman" w:hAnsi="Times New Roman" w:cs="Times New Roman"/>
                <w:bCs/>
                <w:sz w:val="24"/>
                <w:szCs w:val="24"/>
              </w:rPr>
              <w:t>, педагоги-психологи</w:t>
            </w:r>
          </w:p>
        </w:tc>
        <w:tc>
          <w:tcPr>
            <w:tcW w:w="1701" w:type="dxa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4F6682" w:rsidRPr="003115A9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F6682" w:rsidRPr="003115A9" w:rsidRDefault="004F6682" w:rsidP="004F6682">
      <w:pPr>
        <w:tabs>
          <w:tab w:val="left" w:pos="18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F6682" w:rsidRPr="003115A9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115A9">
        <w:rPr>
          <w:rFonts w:ascii="Times New Roman" w:hAnsi="Times New Roman" w:cs="Times New Roman"/>
          <w:b/>
          <w:bCs/>
          <w:sz w:val="24"/>
          <w:szCs w:val="24"/>
          <w:u w:val="single"/>
        </w:rPr>
        <w:t>ФЕВРАЛЬ</w:t>
      </w:r>
    </w:p>
    <w:p w:rsidR="004F6682" w:rsidRPr="003115A9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678"/>
        <w:gridCol w:w="1842"/>
        <w:gridCol w:w="1701"/>
      </w:tblGrid>
      <w:tr w:rsidR="00401616" w:rsidRPr="003115A9" w:rsidTr="00CB2AE1">
        <w:tc>
          <w:tcPr>
            <w:tcW w:w="1985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Направления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Мероприятия 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9248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Ответственные </w:t>
            </w:r>
          </w:p>
        </w:tc>
        <w:tc>
          <w:tcPr>
            <w:tcW w:w="1701" w:type="dxa"/>
          </w:tcPr>
          <w:p w:rsidR="00401616" w:rsidRPr="003115A9" w:rsidRDefault="00401616" w:rsidP="009248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Отчет, выход</w:t>
            </w:r>
          </w:p>
        </w:tc>
      </w:tr>
      <w:tr w:rsidR="00401616" w:rsidRPr="003115A9" w:rsidTr="00CB2AE1">
        <w:tc>
          <w:tcPr>
            <w:tcW w:w="1985" w:type="dxa"/>
            <w:vMerge w:val="restart"/>
            <w:shd w:val="clear" w:color="auto" w:fill="auto"/>
          </w:tcPr>
          <w:p w:rsidR="00401616" w:rsidRPr="003115A9" w:rsidRDefault="00401616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1.Профилактическая</w:t>
            </w:r>
          </w:p>
          <w:p w:rsidR="00401616" w:rsidRPr="003115A9" w:rsidRDefault="00401616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работа </w:t>
            </w:r>
          </w:p>
          <w:p w:rsidR="00401616" w:rsidRPr="003115A9" w:rsidRDefault="00401616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 учащимися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pStyle w:val="a9"/>
              <w:jc w:val="both"/>
            </w:pPr>
            <w:r w:rsidRPr="003115A9">
              <w:t xml:space="preserve">Ежедневный </w:t>
            </w:r>
            <w:proofErr w:type="gramStart"/>
            <w:r w:rsidRPr="003115A9">
              <w:t>контроль за</w:t>
            </w:r>
            <w:proofErr w:type="gramEnd"/>
            <w:r w:rsidRPr="003115A9">
              <w:t xml:space="preserve"> посещением учащимися школы и оперативное принятие мер по выя</w:t>
            </w:r>
            <w:r>
              <w:t>снению причины пропуска занятий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педагог, классные руководители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Информация </w:t>
            </w:r>
          </w:p>
        </w:tc>
      </w:tr>
      <w:tr w:rsidR="00401616" w:rsidRPr="003115A9" w:rsidTr="00CB2AE1"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Индивидуальная работа социального педагога с учащимися, находящимися в «группе риска»: собеседование с детьми из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неблагополучных семей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E02F1B" w:rsidP="00E02F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Специалисты ППиМСС, классные руководители 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Информация в АИС</w:t>
            </w:r>
          </w:p>
        </w:tc>
      </w:tr>
      <w:tr w:rsidR="00401616" w:rsidRPr="003115A9" w:rsidTr="00CB2AE1">
        <w:trPr>
          <w:trHeight w:val="564"/>
        </w:trPr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Проведение индивидуальных и групповых консультаций, бесед с учащимися по запросу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педагог, педаго</w:t>
            </w:r>
            <w:proofErr w:type="gramStart"/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г-</w:t>
            </w:r>
            <w:proofErr w:type="gramEnd"/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психолог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Справки </w:t>
            </w:r>
          </w:p>
        </w:tc>
      </w:tr>
      <w:tr w:rsidR="00401616" w:rsidRPr="003115A9" w:rsidTr="00CB2AE1">
        <w:tc>
          <w:tcPr>
            <w:tcW w:w="1985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2.Профилактическая работа с родителями. </w:t>
            </w:r>
          </w:p>
          <w:p w:rsidR="00401616" w:rsidRPr="00DC3E34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Ранняя профил</w:t>
            </w:r>
            <w:r w:rsidR="00CB2AE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актика семейного неблагополучия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1224CD" w:rsidP="004F6682">
            <w:pPr>
              <w:pStyle w:val="a9"/>
              <w:numPr>
                <w:ilvl w:val="0"/>
                <w:numId w:val="28"/>
              </w:numPr>
              <w:tabs>
                <w:tab w:val="left" w:pos="720"/>
              </w:tabs>
              <w:ind w:left="0"/>
              <w:jc w:val="both"/>
            </w:pPr>
            <w:r>
              <w:t>Выступление на родительских собраниях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Информация </w:t>
            </w:r>
          </w:p>
        </w:tc>
      </w:tr>
      <w:tr w:rsidR="00401616" w:rsidRPr="003115A9" w:rsidTr="00CB2AE1">
        <w:tc>
          <w:tcPr>
            <w:tcW w:w="1985" w:type="dxa"/>
            <w:vMerge w:val="restart"/>
            <w:shd w:val="clear" w:color="auto" w:fill="auto"/>
          </w:tcPr>
          <w:p w:rsidR="00401616" w:rsidRPr="003115A9" w:rsidRDefault="00401616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3.Защитно-охранная деятельность</w:t>
            </w:r>
          </w:p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Совместно с органами систем профилактики отслеживать детей, находящихся в трудной жизненной ситуации и применять срочные меры для создания условий жизнеобеспечения детей и подростков.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Информация </w:t>
            </w:r>
          </w:p>
        </w:tc>
      </w:tr>
      <w:tr w:rsidR="00401616" w:rsidRPr="003115A9" w:rsidTr="00CB2AE1">
        <w:trPr>
          <w:trHeight w:val="562"/>
        </w:trPr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Патронаж семей и детей, стоящих на учете в органах ПДН ОВД, КДН и ЗП и на внутришкольном контроле.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Акты обследования </w:t>
            </w:r>
          </w:p>
        </w:tc>
      </w:tr>
      <w:tr w:rsidR="00401616" w:rsidRPr="003115A9" w:rsidTr="00CB2AE1">
        <w:tc>
          <w:tcPr>
            <w:tcW w:w="1985" w:type="dxa"/>
            <w:shd w:val="clear" w:color="auto" w:fill="auto"/>
          </w:tcPr>
          <w:p w:rsidR="00401616" w:rsidRPr="003115A9" w:rsidRDefault="00401616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4.Организационная</w:t>
            </w:r>
            <w:r w:rsidR="00CB2A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(координационная) деятельность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Корректировка электронной базы данных АИС «Подросток»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АИС «Подросток»</w:t>
            </w:r>
          </w:p>
        </w:tc>
      </w:tr>
    </w:tbl>
    <w:p w:rsidR="004F6682" w:rsidRPr="003115A9" w:rsidRDefault="004F6682" w:rsidP="004F668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F6682" w:rsidRPr="003115A9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115A9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МАРТ</w:t>
      </w:r>
    </w:p>
    <w:p w:rsidR="004F6682" w:rsidRPr="003115A9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678"/>
        <w:gridCol w:w="1842"/>
        <w:gridCol w:w="1701"/>
      </w:tblGrid>
      <w:tr w:rsidR="00401616" w:rsidRPr="003115A9" w:rsidTr="00CB2AE1">
        <w:tc>
          <w:tcPr>
            <w:tcW w:w="1985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ind w:hanging="7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Направления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Мероприятия 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9248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Ответственные </w:t>
            </w:r>
          </w:p>
        </w:tc>
        <w:tc>
          <w:tcPr>
            <w:tcW w:w="1701" w:type="dxa"/>
          </w:tcPr>
          <w:p w:rsidR="00401616" w:rsidRPr="003115A9" w:rsidRDefault="00401616" w:rsidP="009248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Отчет, выход</w:t>
            </w:r>
          </w:p>
        </w:tc>
      </w:tr>
      <w:tr w:rsidR="00401616" w:rsidRPr="003115A9" w:rsidTr="00CB2AE1">
        <w:tc>
          <w:tcPr>
            <w:tcW w:w="1985" w:type="dxa"/>
            <w:vMerge w:val="restart"/>
            <w:shd w:val="clear" w:color="auto" w:fill="auto"/>
          </w:tcPr>
          <w:p w:rsidR="00401616" w:rsidRPr="003115A9" w:rsidRDefault="00401616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1.Профилактическая работа с учащимися</w:t>
            </w:r>
          </w:p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pStyle w:val="a9"/>
              <w:jc w:val="both"/>
            </w:pPr>
            <w:r w:rsidRPr="003115A9">
              <w:t xml:space="preserve">Ежедневный </w:t>
            </w:r>
            <w:proofErr w:type="gramStart"/>
            <w:r w:rsidRPr="003115A9">
              <w:t>контроль за</w:t>
            </w:r>
            <w:proofErr w:type="gramEnd"/>
            <w:r w:rsidRPr="003115A9">
              <w:t xml:space="preserve"> посещением учащимися школы и оперативное принятие мер по выяснению причины пропуска занятий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педагог, классные руководители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Информация</w:t>
            </w:r>
          </w:p>
        </w:tc>
      </w:tr>
      <w:tr w:rsidR="00401616" w:rsidRPr="003115A9" w:rsidTr="00CB2AE1">
        <w:trPr>
          <w:trHeight w:val="1075"/>
        </w:trPr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Проведение индивидуальных и групповых консультаций, бесед с учащимися по запросу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педагог, педагог-психолог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Справки </w:t>
            </w:r>
          </w:p>
        </w:tc>
      </w:tr>
      <w:tr w:rsidR="00401616" w:rsidRPr="003115A9" w:rsidTr="00CB2AE1">
        <w:trPr>
          <w:trHeight w:val="1400"/>
        </w:trPr>
        <w:tc>
          <w:tcPr>
            <w:tcW w:w="1985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2.Профилактическая работа с родителями. </w:t>
            </w:r>
          </w:p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Ранняя профил</w:t>
            </w:r>
            <w:r w:rsidR="00CB2AE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актика семейного неблагополучия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Индивидуальная  работа с семьями, состоящими на профилактическом учете</w:t>
            </w:r>
          </w:p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Социальный педагог, педагог-психолог, классные руководители 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Информация </w:t>
            </w:r>
          </w:p>
        </w:tc>
      </w:tr>
      <w:tr w:rsidR="00401616" w:rsidRPr="003115A9" w:rsidTr="00CB2AE1">
        <w:tc>
          <w:tcPr>
            <w:tcW w:w="1985" w:type="dxa"/>
            <w:vMerge w:val="restart"/>
            <w:shd w:val="clear" w:color="auto" w:fill="auto"/>
          </w:tcPr>
          <w:p w:rsidR="00401616" w:rsidRPr="003115A9" w:rsidRDefault="00401616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3.Защитно-охранная деятельность</w:t>
            </w:r>
          </w:p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Совместно с органами систем профилактики отслеживать детей, находящихся в трудной жизненной ситуации и применять срочные меры для создания условий жизнеобеспечения детей и подростков.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Информация </w:t>
            </w:r>
          </w:p>
        </w:tc>
      </w:tr>
      <w:tr w:rsidR="00401616" w:rsidRPr="003115A9" w:rsidTr="00CB2AE1"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 xml:space="preserve">Патронаж семей и детей, состоящих на учете в органах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ПДН ОВД, КДН и ЗП и на внутришкольном контроле.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Акты обследования </w:t>
            </w:r>
          </w:p>
        </w:tc>
      </w:tr>
      <w:tr w:rsidR="00401616" w:rsidRPr="003115A9" w:rsidTr="00CB2AE1">
        <w:tc>
          <w:tcPr>
            <w:tcW w:w="1985" w:type="dxa"/>
            <w:vMerge w:val="restart"/>
            <w:shd w:val="clear" w:color="auto" w:fill="auto"/>
          </w:tcPr>
          <w:p w:rsidR="00401616" w:rsidRPr="003115A9" w:rsidRDefault="00401616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4.Организационная (координационная) деятельность.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pStyle w:val="a9"/>
              <w:jc w:val="both"/>
            </w:pPr>
            <w:r w:rsidRPr="003115A9">
              <w:t>Корректировка электронной базы данных АИС «Подросток»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АИС «Подросток» </w:t>
            </w:r>
          </w:p>
        </w:tc>
      </w:tr>
      <w:tr w:rsidR="00401616" w:rsidRPr="003115A9" w:rsidTr="00CB2AE1"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pStyle w:val="a9"/>
              <w:jc w:val="both"/>
            </w:pPr>
            <w:r w:rsidRPr="003115A9">
              <w:t>Оформление стенда для родителей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  <w:r w:rsidR="001224CD">
              <w:rPr>
                <w:rFonts w:ascii="Times New Roman" w:hAnsi="Times New Roman" w:cs="Times New Roman"/>
                <w:bCs/>
                <w:sz w:val="24"/>
                <w:szCs w:val="24"/>
              </w:rPr>
              <w:t>, педагоги-психологи</w:t>
            </w:r>
          </w:p>
        </w:tc>
        <w:tc>
          <w:tcPr>
            <w:tcW w:w="1701" w:type="dxa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4F6682" w:rsidRPr="003115A9" w:rsidRDefault="004F6682" w:rsidP="004F668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F6682" w:rsidRPr="003115A9" w:rsidRDefault="004F6682" w:rsidP="004F668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F6682" w:rsidRPr="003115A9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115A9">
        <w:rPr>
          <w:rFonts w:ascii="Times New Roman" w:hAnsi="Times New Roman" w:cs="Times New Roman"/>
          <w:b/>
          <w:bCs/>
          <w:sz w:val="24"/>
          <w:szCs w:val="24"/>
          <w:u w:val="single"/>
        </w:rPr>
        <w:t>АПРЕЛЬ</w:t>
      </w:r>
    </w:p>
    <w:p w:rsidR="004F6682" w:rsidRPr="003115A9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678"/>
        <w:gridCol w:w="1842"/>
        <w:gridCol w:w="1701"/>
      </w:tblGrid>
      <w:tr w:rsidR="00401616" w:rsidRPr="003115A9" w:rsidTr="00CB2AE1">
        <w:tc>
          <w:tcPr>
            <w:tcW w:w="1985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Направления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Мероприятия 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9248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Ответственные </w:t>
            </w:r>
          </w:p>
        </w:tc>
        <w:tc>
          <w:tcPr>
            <w:tcW w:w="1701" w:type="dxa"/>
          </w:tcPr>
          <w:p w:rsidR="00401616" w:rsidRPr="003115A9" w:rsidRDefault="00401616" w:rsidP="009248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Отчет, выход</w:t>
            </w:r>
          </w:p>
        </w:tc>
      </w:tr>
      <w:tr w:rsidR="00401616" w:rsidRPr="003115A9" w:rsidTr="00CB2AE1">
        <w:tc>
          <w:tcPr>
            <w:tcW w:w="1985" w:type="dxa"/>
            <w:vMerge w:val="restart"/>
            <w:shd w:val="clear" w:color="auto" w:fill="auto"/>
          </w:tcPr>
          <w:p w:rsidR="00401616" w:rsidRPr="003115A9" w:rsidRDefault="00401616" w:rsidP="006B78D3">
            <w:pPr>
              <w:widowControl w:val="0"/>
              <w:tabs>
                <w:tab w:val="left" w:pos="36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1.Профилактическая работа с учащимися</w:t>
            </w:r>
          </w:p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Индивидуальная работа социального педагога и педагог</w:t>
            </w:r>
            <w:proofErr w:type="gramStart"/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а-</w:t>
            </w:r>
            <w:proofErr w:type="gramEnd"/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психолога с учащимися, находящимися в «группе риска»: состоящими на внутришкольном учете.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E02F1B" w:rsidP="00E02F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Специалисты ППиМСС, классные руководители 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Информация в АИС</w:t>
            </w:r>
          </w:p>
        </w:tc>
      </w:tr>
      <w:tr w:rsidR="00401616" w:rsidRPr="003115A9" w:rsidTr="00CB2AE1"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pStyle w:val="a9"/>
              <w:jc w:val="both"/>
            </w:pPr>
            <w:r w:rsidRPr="003115A9">
              <w:t xml:space="preserve">Ежедневный </w:t>
            </w:r>
            <w:proofErr w:type="gramStart"/>
            <w:r w:rsidRPr="003115A9">
              <w:t>контроль за</w:t>
            </w:r>
            <w:proofErr w:type="gramEnd"/>
            <w:r w:rsidRPr="003115A9">
              <w:t xml:space="preserve"> посещением учащимися школы и оперативное принятие мер по выяснению причины пропуска занятий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педагог, классные руководители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Информация </w:t>
            </w:r>
          </w:p>
        </w:tc>
      </w:tr>
      <w:tr w:rsidR="00401616" w:rsidRPr="003115A9" w:rsidTr="00CB2AE1">
        <w:trPr>
          <w:trHeight w:val="511"/>
        </w:trPr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pStyle w:val="a9"/>
              <w:jc w:val="both"/>
            </w:pPr>
            <w:r w:rsidRPr="003115A9">
              <w:t>Проведение недели правовых знаний «Правовая пропаганда»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Информация </w:t>
            </w:r>
          </w:p>
        </w:tc>
      </w:tr>
      <w:tr w:rsidR="00401616" w:rsidRPr="003115A9" w:rsidTr="00CB2AE1">
        <w:trPr>
          <w:trHeight w:val="1380"/>
        </w:trPr>
        <w:tc>
          <w:tcPr>
            <w:tcW w:w="1985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 xml:space="preserve">2.Профилактическая работа с родителями. </w:t>
            </w:r>
          </w:p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Ранняя профил</w:t>
            </w:r>
            <w:r w:rsidR="00CB2AE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актика семейного неблагополучия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Индивидуальный</w:t>
            </w:r>
            <w:proofErr w:type="gramEnd"/>
            <w:r w:rsidRPr="003115A9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консультации с родителями по проблемным вопросам, по запросу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педагог, педагог-психолог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Журнал консультаций</w:t>
            </w:r>
          </w:p>
        </w:tc>
      </w:tr>
      <w:tr w:rsidR="00401616" w:rsidRPr="003115A9" w:rsidTr="00CB2AE1">
        <w:tc>
          <w:tcPr>
            <w:tcW w:w="1985" w:type="dxa"/>
            <w:vMerge w:val="restart"/>
            <w:shd w:val="clear" w:color="auto" w:fill="auto"/>
          </w:tcPr>
          <w:p w:rsidR="00401616" w:rsidRPr="003115A9" w:rsidRDefault="00401616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3.Защитно-охранная деятельность</w:t>
            </w:r>
          </w:p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 xml:space="preserve">Патронаж семей, состоящих на учете в органах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ППН ОВД, КДН и на внутришкольном контроле.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Акты обследования</w:t>
            </w:r>
          </w:p>
        </w:tc>
      </w:tr>
      <w:tr w:rsidR="00401616" w:rsidRPr="003115A9" w:rsidTr="00CB2AE1">
        <w:trPr>
          <w:trHeight w:val="440"/>
        </w:trPr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Выступление на родительских собраниях 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Информация </w:t>
            </w:r>
          </w:p>
        </w:tc>
      </w:tr>
      <w:tr w:rsidR="00401616" w:rsidRPr="003115A9" w:rsidTr="00CB2AE1">
        <w:tc>
          <w:tcPr>
            <w:tcW w:w="1985" w:type="dxa"/>
            <w:shd w:val="clear" w:color="auto" w:fill="auto"/>
          </w:tcPr>
          <w:p w:rsidR="00401616" w:rsidRPr="003115A9" w:rsidRDefault="00401616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4.Организационная (координационная) деятельность.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Корректировка электронной базы данных АИС «Подросток»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АИС «Подросток» </w:t>
            </w:r>
          </w:p>
        </w:tc>
      </w:tr>
    </w:tbl>
    <w:p w:rsidR="004F6682" w:rsidRPr="003115A9" w:rsidRDefault="004F6682" w:rsidP="004F668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F6682" w:rsidRPr="003115A9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115A9">
        <w:rPr>
          <w:rFonts w:ascii="Times New Roman" w:hAnsi="Times New Roman" w:cs="Times New Roman"/>
          <w:b/>
          <w:bCs/>
          <w:sz w:val="24"/>
          <w:szCs w:val="24"/>
          <w:u w:val="single"/>
        </w:rPr>
        <w:t>МАЙ</w:t>
      </w:r>
    </w:p>
    <w:p w:rsidR="004F6682" w:rsidRPr="003115A9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678"/>
        <w:gridCol w:w="1842"/>
        <w:gridCol w:w="1701"/>
      </w:tblGrid>
      <w:tr w:rsidR="00401616" w:rsidRPr="003115A9" w:rsidTr="00CB2AE1">
        <w:tc>
          <w:tcPr>
            <w:tcW w:w="1985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Направления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Мероприятия 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9248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Ответственные </w:t>
            </w:r>
          </w:p>
        </w:tc>
        <w:tc>
          <w:tcPr>
            <w:tcW w:w="1701" w:type="dxa"/>
          </w:tcPr>
          <w:p w:rsidR="00401616" w:rsidRPr="003115A9" w:rsidRDefault="00401616" w:rsidP="009248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Отчет, выход</w:t>
            </w:r>
          </w:p>
        </w:tc>
      </w:tr>
      <w:tr w:rsidR="00401616" w:rsidRPr="003115A9" w:rsidTr="00CB2AE1">
        <w:tc>
          <w:tcPr>
            <w:tcW w:w="1985" w:type="dxa"/>
            <w:vMerge w:val="restart"/>
            <w:shd w:val="clear" w:color="auto" w:fill="auto"/>
          </w:tcPr>
          <w:p w:rsidR="00401616" w:rsidRPr="003115A9" w:rsidRDefault="00401616" w:rsidP="006B78D3">
            <w:pPr>
              <w:widowControl w:val="0"/>
              <w:tabs>
                <w:tab w:val="left" w:pos="36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1.Профилактическая работа с учащимися</w:t>
            </w:r>
          </w:p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Индивидуальная работа социального педагога и педагог</w:t>
            </w:r>
            <w:proofErr w:type="gramStart"/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а-</w:t>
            </w:r>
            <w:proofErr w:type="gramEnd"/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психолога с учащимися, находящимися в «группе риска»: состоящими на внутришкольном учете.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E02F1B" w:rsidP="00E02F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Специалисты ППиМСС, классные руководители 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Информация в АИС</w:t>
            </w:r>
          </w:p>
        </w:tc>
      </w:tr>
      <w:tr w:rsidR="00401616" w:rsidRPr="003115A9" w:rsidTr="00CB2AE1"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pStyle w:val="a9"/>
              <w:jc w:val="both"/>
            </w:pPr>
            <w:r w:rsidRPr="003115A9">
              <w:t xml:space="preserve">Ежедневный </w:t>
            </w:r>
            <w:proofErr w:type="gramStart"/>
            <w:r w:rsidRPr="003115A9">
              <w:t>контроль за</w:t>
            </w:r>
            <w:proofErr w:type="gramEnd"/>
            <w:r w:rsidRPr="003115A9">
              <w:t xml:space="preserve"> посещением учащимися школы и оперативное принятие мер по выяснению причины пропуска занятий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педагог, классные руководители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Информация </w:t>
            </w:r>
          </w:p>
        </w:tc>
      </w:tr>
      <w:tr w:rsidR="00401616" w:rsidRPr="003115A9" w:rsidTr="00CB2AE1">
        <w:trPr>
          <w:trHeight w:val="432"/>
        </w:trPr>
        <w:tc>
          <w:tcPr>
            <w:tcW w:w="1985" w:type="dxa"/>
            <w:vMerge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Выступления на классных часах по профилактике безнадзорности и правонарушений 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Информация </w:t>
            </w:r>
          </w:p>
        </w:tc>
      </w:tr>
      <w:tr w:rsidR="00401616" w:rsidRPr="003115A9" w:rsidTr="00CB2AE1">
        <w:trPr>
          <w:trHeight w:val="274"/>
        </w:trPr>
        <w:tc>
          <w:tcPr>
            <w:tcW w:w="1985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2.Профилактическая работа с родителями. </w:t>
            </w:r>
          </w:p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3115A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Ранняя профилактика семейного </w:t>
            </w:r>
            <w:r w:rsidR="00CB2AE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неблагополучия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Индивидуальный</w:t>
            </w:r>
            <w:proofErr w:type="gramEnd"/>
            <w:r w:rsidRPr="003115A9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консультации с родителями по проблемным вопросам, по запросу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педагог, педагог-психолог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Журнал консультаций</w:t>
            </w:r>
          </w:p>
        </w:tc>
      </w:tr>
      <w:tr w:rsidR="00401616" w:rsidRPr="003115A9" w:rsidTr="00CB2AE1">
        <w:tc>
          <w:tcPr>
            <w:tcW w:w="1985" w:type="dxa"/>
            <w:shd w:val="clear" w:color="auto" w:fill="auto"/>
          </w:tcPr>
          <w:p w:rsidR="00401616" w:rsidRPr="003115A9" w:rsidRDefault="00401616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3.Защитно-охранная деятельность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Патронаж семей и детей, состоящих на учете в органах ПДН ОВД, КДН и ЗП и на внутришкольном контроле.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Акты обследования</w:t>
            </w:r>
          </w:p>
        </w:tc>
      </w:tr>
      <w:tr w:rsidR="00401616" w:rsidRPr="003115A9" w:rsidTr="00CB2AE1">
        <w:tc>
          <w:tcPr>
            <w:tcW w:w="1985" w:type="dxa"/>
            <w:shd w:val="clear" w:color="auto" w:fill="auto"/>
          </w:tcPr>
          <w:p w:rsidR="00401616" w:rsidRPr="003115A9" w:rsidRDefault="00401616" w:rsidP="006B78D3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4.Организационная (координационная) деятельность.</w:t>
            </w:r>
          </w:p>
        </w:tc>
        <w:tc>
          <w:tcPr>
            <w:tcW w:w="4678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sz w:val="24"/>
                <w:szCs w:val="24"/>
              </w:rPr>
              <w:t>Корректировка электронной базы данных АИС «Подросток»</w:t>
            </w:r>
          </w:p>
        </w:tc>
        <w:tc>
          <w:tcPr>
            <w:tcW w:w="1842" w:type="dxa"/>
            <w:shd w:val="clear" w:color="auto" w:fill="auto"/>
          </w:tcPr>
          <w:p w:rsidR="00401616" w:rsidRPr="003115A9" w:rsidRDefault="00401616" w:rsidP="006B78D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5A9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</w:tcPr>
          <w:p w:rsidR="00401616" w:rsidRPr="003115A9" w:rsidRDefault="001224CD" w:rsidP="006B78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АИС «Подросток» </w:t>
            </w:r>
          </w:p>
        </w:tc>
      </w:tr>
    </w:tbl>
    <w:p w:rsidR="004F6682" w:rsidRPr="003115A9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F6682" w:rsidRPr="003115A9" w:rsidRDefault="004F6682" w:rsidP="004F66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B2AE1" w:rsidRDefault="00CB2AE1" w:rsidP="009C2D19">
      <w:pPr>
        <w:rPr>
          <w:rFonts w:ascii="Times New Roman" w:hAnsi="Times New Roman" w:cs="Times New Roman"/>
          <w:b/>
          <w:sz w:val="24"/>
          <w:szCs w:val="24"/>
        </w:rPr>
      </w:pPr>
    </w:p>
    <w:p w:rsidR="00DD1702" w:rsidRDefault="00DD1702" w:rsidP="009C2D19">
      <w:pPr>
        <w:rPr>
          <w:rFonts w:ascii="Times New Roman" w:hAnsi="Times New Roman" w:cs="Times New Roman"/>
          <w:sz w:val="24"/>
          <w:szCs w:val="24"/>
        </w:rPr>
      </w:pPr>
    </w:p>
    <w:p w:rsidR="00891C15" w:rsidRDefault="008519D7" w:rsidP="000F783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Приложение 3</w:t>
      </w:r>
    </w:p>
    <w:p w:rsidR="00891C15" w:rsidRDefault="00891C15" w:rsidP="009C2D19">
      <w:pPr>
        <w:rPr>
          <w:rFonts w:ascii="Times New Roman" w:hAnsi="Times New Roman" w:cs="Times New Roman"/>
          <w:sz w:val="24"/>
          <w:szCs w:val="24"/>
        </w:rPr>
      </w:pPr>
    </w:p>
    <w:p w:rsidR="008519D7" w:rsidRDefault="008519D7" w:rsidP="006B78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78D3" w:rsidRPr="00662F97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F97">
        <w:rPr>
          <w:rFonts w:ascii="Times New Roman" w:hAnsi="Times New Roman" w:cs="Times New Roman"/>
          <w:b/>
          <w:sz w:val="24"/>
          <w:szCs w:val="24"/>
        </w:rPr>
        <w:t>Шурышкарский район</w:t>
      </w:r>
    </w:p>
    <w:p w:rsidR="006B78D3" w:rsidRPr="00662F97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F97">
        <w:rPr>
          <w:rFonts w:ascii="Times New Roman" w:hAnsi="Times New Roman" w:cs="Times New Roman"/>
          <w:b/>
          <w:sz w:val="24"/>
          <w:szCs w:val="24"/>
        </w:rPr>
        <w:t>Ямало-Ненецкий автономный округ</w:t>
      </w:r>
    </w:p>
    <w:p w:rsidR="006B78D3" w:rsidRPr="00662F97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F97">
        <w:rPr>
          <w:rFonts w:ascii="Times New Roman" w:hAnsi="Times New Roman" w:cs="Times New Roman"/>
          <w:b/>
          <w:sz w:val="24"/>
          <w:szCs w:val="24"/>
        </w:rPr>
        <w:t>МУНИЦИПАЛЬНОЕ БЮДЖЕТНОЕ ОБ</w:t>
      </w:r>
      <w:r>
        <w:rPr>
          <w:rFonts w:ascii="Times New Roman" w:hAnsi="Times New Roman" w:cs="Times New Roman"/>
          <w:b/>
          <w:sz w:val="24"/>
          <w:szCs w:val="24"/>
        </w:rPr>
        <w:t>ЩЕОБ</w:t>
      </w:r>
      <w:r w:rsidRPr="00662F97">
        <w:rPr>
          <w:rFonts w:ascii="Times New Roman" w:hAnsi="Times New Roman" w:cs="Times New Roman"/>
          <w:b/>
          <w:sz w:val="24"/>
          <w:szCs w:val="24"/>
        </w:rPr>
        <w:t xml:space="preserve">РАЗОВАТЕЛЬНОЕ УЧРЕЖДЕНИЕ </w:t>
      </w:r>
    </w:p>
    <w:p w:rsidR="006B78D3" w:rsidRPr="00662F97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F97">
        <w:rPr>
          <w:rFonts w:ascii="Times New Roman" w:hAnsi="Times New Roman" w:cs="Times New Roman"/>
          <w:b/>
          <w:sz w:val="24"/>
          <w:szCs w:val="24"/>
        </w:rPr>
        <w:t>«МУЖЕВСКАЯ СРЕДНЯЯ ОБЩЕОБРАЗОВАТЕЛЬНАЯ ШКОЛА</w:t>
      </w:r>
    </w:p>
    <w:p w:rsidR="006B78D3" w:rsidRPr="00662F97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F97">
        <w:rPr>
          <w:rFonts w:ascii="Times New Roman" w:hAnsi="Times New Roman" w:cs="Times New Roman"/>
          <w:b/>
          <w:sz w:val="24"/>
          <w:szCs w:val="24"/>
        </w:rPr>
        <w:t>ИМЕНИ Н.В. АРХАНГЕЛЬСКОГО»</w:t>
      </w:r>
    </w:p>
    <w:p w:rsidR="006B78D3" w:rsidRPr="00662F97" w:rsidRDefault="006B78D3" w:rsidP="006B78D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F97">
        <w:rPr>
          <w:rFonts w:ascii="Times New Roman" w:hAnsi="Times New Roman" w:cs="Times New Roman"/>
          <w:b/>
          <w:sz w:val="24"/>
          <w:szCs w:val="24"/>
        </w:rPr>
        <w:t>( МБОУ «Мужевская СОШ  имени Н.В. Архангельского»)</w:t>
      </w:r>
    </w:p>
    <w:p w:rsidR="006B78D3" w:rsidRPr="00662F97" w:rsidRDefault="006B78D3" w:rsidP="006B78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F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2F97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Y="164"/>
        <w:tblW w:w="0" w:type="auto"/>
        <w:tblLook w:val="01E0" w:firstRow="1" w:lastRow="1" w:firstColumn="1" w:lastColumn="1" w:noHBand="0" w:noVBand="0"/>
      </w:tblPr>
      <w:tblGrid>
        <w:gridCol w:w="3842"/>
        <w:gridCol w:w="2976"/>
        <w:gridCol w:w="3319"/>
      </w:tblGrid>
      <w:tr w:rsidR="006B78D3" w:rsidRPr="00662F97" w:rsidTr="006B78D3">
        <w:trPr>
          <w:trHeight w:val="1701"/>
        </w:trPr>
        <w:tc>
          <w:tcPr>
            <w:tcW w:w="5365" w:type="dxa"/>
          </w:tcPr>
          <w:p w:rsidR="006B78D3" w:rsidRPr="00662F97" w:rsidRDefault="006B78D3" w:rsidP="006B78D3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F97">
              <w:rPr>
                <w:rFonts w:ascii="Times New Roman" w:hAnsi="Times New Roman" w:cs="Times New Roman"/>
              </w:rPr>
              <w:t xml:space="preserve"> </w:t>
            </w:r>
            <w:r w:rsidRPr="00662F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«Согласовано» </w:t>
            </w:r>
          </w:p>
          <w:p w:rsidR="006B78D3" w:rsidRPr="00B64865" w:rsidRDefault="006B78D3" w:rsidP="006B78D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врач</w:t>
            </w:r>
            <w:r w:rsidRPr="00B64865">
              <w:rPr>
                <w:rFonts w:ascii="Times New Roman" w:hAnsi="Times New Roman" w:cs="Times New Roman"/>
                <w:sz w:val="24"/>
                <w:szCs w:val="24"/>
              </w:rPr>
              <w:t xml:space="preserve"> ГБУЗ ЯНАО </w:t>
            </w:r>
          </w:p>
          <w:p w:rsidR="006B78D3" w:rsidRDefault="006B78D3" w:rsidP="006B78D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4865">
              <w:rPr>
                <w:rFonts w:ascii="Times New Roman" w:hAnsi="Times New Roman" w:cs="Times New Roman"/>
                <w:sz w:val="24"/>
                <w:szCs w:val="24"/>
              </w:rPr>
              <w:t>Мужевского ЦРБ</w:t>
            </w:r>
          </w:p>
          <w:p w:rsidR="006B78D3" w:rsidRPr="00662F97" w:rsidRDefault="006B78D3" w:rsidP="006B78D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2F97">
              <w:rPr>
                <w:rFonts w:ascii="Times New Roman" w:hAnsi="Times New Roman" w:cs="Times New Roman"/>
                <w:sz w:val="24"/>
                <w:szCs w:val="24"/>
              </w:rPr>
              <w:t xml:space="preserve">___________/ </w:t>
            </w:r>
            <w:r w:rsidRPr="00B64865">
              <w:rPr>
                <w:rFonts w:ascii="Times New Roman" w:hAnsi="Times New Roman" w:cs="Times New Roman"/>
                <w:sz w:val="24"/>
                <w:szCs w:val="24"/>
              </w:rPr>
              <w:t>Н.Б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62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Попов</w:t>
            </w:r>
            <w:r w:rsidRPr="00B648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2F9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6B78D3" w:rsidRPr="00662F97" w:rsidRDefault="006B78D3" w:rsidP="006B78D3">
            <w:pPr>
              <w:spacing w:after="0" w:line="240" w:lineRule="auto"/>
              <w:ind w:left="4320" w:hanging="432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662F97">
              <w:rPr>
                <w:rFonts w:ascii="Times New Roman" w:hAnsi="Times New Roman" w:cs="Times New Roman"/>
                <w:sz w:val="24"/>
                <w:szCs w:val="24"/>
              </w:rPr>
              <w:t>«___» ___________ 20___г.</w:t>
            </w:r>
            <w:r w:rsidRPr="00662F9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</w:t>
            </w:r>
          </w:p>
        </w:tc>
        <w:tc>
          <w:tcPr>
            <w:tcW w:w="5080" w:type="dxa"/>
          </w:tcPr>
          <w:p w:rsidR="006B78D3" w:rsidRPr="00662F97" w:rsidRDefault="006B78D3" w:rsidP="006B78D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1" w:type="dxa"/>
          </w:tcPr>
          <w:p w:rsidR="006B78D3" w:rsidRPr="00662F97" w:rsidRDefault="006B78D3" w:rsidP="006B78D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F97">
              <w:rPr>
                <w:rFonts w:ascii="Times New Roman" w:hAnsi="Times New Roman" w:cs="Times New Roman"/>
                <w:b/>
                <w:sz w:val="24"/>
                <w:szCs w:val="24"/>
              </w:rPr>
              <w:t>«Утверждаю»</w:t>
            </w:r>
          </w:p>
          <w:p w:rsidR="006B78D3" w:rsidRPr="00662F97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2F97">
              <w:rPr>
                <w:rFonts w:ascii="Times New Roman" w:hAnsi="Times New Roman" w:cs="Times New Roman"/>
                <w:sz w:val="24"/>
                <w:szCs w:val="24"/>
              </w:rPr>
              <w:t>МБОУ «Мужевской СОШ</w:t>
            </w:r>
          </w:p>
          <w:p w:rsidR="006B78D3" w:rsidRPr="00662F97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2F97">
              <w:rPr>
                <w:rFonts w:ascii="Times New Roman" w:hAnsi="Times New Roman" w:cs="Times New Roman"/>
                <w:sz w:val="24"/>
                <w:szCs w:val="24"/>
              </w:rPr>
              <w:t>им. Н.В. Архангельского»</w:t>
            </w:r>
          </w:p>
          <w:p w:rsidR="006B78D3" w:rsidRPr="00662F97" w:rsidRDefault="006B78D3" w:rsidP="006B78D3">
            <w:pPr>
              <w:spacing w:after="0"/>
              <w:rPr>
                <w:rFonts w:ascii="Times New Roman" w:hAnsi="Times New Roman" w:cs="Times New Roman"/>
              </w:rPr>
            </w:pPr>
            <w:r w:rsidRPr="00662F97">
              <w:rPr>
                <w:rFonts w:ascii="Times New Roman" w:hAnsi="Times New Roman" w:cs="Times New Roman"/>
              </w:rPr>
              <w:t>___________/Е.В. Костылева/</w:t>
            </w:r>
          </w:p>
          <w:p w:rsidR="006B78D3" w:rsidRPr="00662F97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2F97">
              <w:rPr>
                <w:rFonts w:ascii="Times New Roman" w:hAnsi="Times New Roman" w:cs="Times New Roman"/>
              </w:rPr>
              <w:t>«____» ___________ 20____г.</w:t>
            </w:r>
          </w:p>
          <w:p w:rsidR="006B78D3" w:rsidRPr="00662F97" w:rsidRDefault="006B78D3" w:rsidP="006B78D3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B78D3" w:rsidRPr="00662F97" w:rsidRDefault="006B78D3" w:rsidP="006B78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B78D3" w:rsidRPr="00662F97" w:rsidRDefault="006B78D3" w:rsidP="006B78D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F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78D3" w:rsidRPr="00662F97" w:rsidRDefault="006B78D3" w:rsidP="006B78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78D3" w:rsidRPr="00662F97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78D3" w:rsidRPr="00662F97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78D3" w:rsidRPr="00662F97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78D3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F97">
        <w:rPr>
          <w:rFonts w:ascii="Times New Roman" w:hAnsi="Times New Roman" w:cs="Times New Roman"/>
          <w:b/>
          <w:sz w:val="28"/>
          <w:szCs w:val="28"/>
        </w:rPr>
        <w:t xml:space="preserve">Комплексный план  работы </w:t>
      </w:r>
    </w:p>
    <w:p w:rsidR="006B78D3" w:rsidRPr="00662F97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F97">
        <w:rPr>
          <w:rFonts w:ascii="Times New Roman" w:hAnsi="Times New Roman" w:cs="Times New Roman"/>
          <w:b/>
          <w:sz w:val="28"/>
          <w:szCs w:val="28"/>
        </w:rPr>
        <w:t>МБОУ «Мужевская СОШ им.Н.В. Архангельского» по защите прав, предупреждению правонарушений и преступлений,</w:t>
      </w:r>
    </w:p>
    <w:p w:rsidR="006B78D3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F97">
        <w:rPr>
          <w:rFonts w:ascii="Times New Roman" w:hAnsi="Times New Roman" w:cs="Times New Roman"/>
          <w:b/>
          <w:sz w:val="28"/>
          <w:szCs w:val="28"/>
        </w:rPr>
        <w:t xml:space="preserve">профилактике табакокурения и алкоголизма, токсикомании и наркомании, предупреждения пропусков уроков </w:t>
      </w:r>
      <w:proofErr w:type="gramStart"/>
      <w:r w:rsidRPr="00662F97">
        <w:rPr>
          <w:rFonts w:ascii="Times New Roman" w:hAnsi="Times New Roman" w:cs="Times New Roman"/>
          <w:b/>
          <w:sz w:val="28"/>
          <w:szCs w:val="28"/>
        </w:rPr>
        <w:t>сред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обучающихся</w:t>
      </w:r>
    </w:p>
    <w:p w:rsidR="006B78D3" w:rsidRPr="00662F97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2016-2017</w:t>
      </w:r>
      <w:r w:rsidRPr="00662F97">
        <w:rPr>
          <w:rFonts w:ascii="Times New Roman" w:hAnsi="Times New Roman" w:cs="Times New Roman"/>
          <w:b/>
          <w:sz w:val="28"/>
          <w:szCs w:val="28"/>
        </w:rPr>
        <w:t xml:space="preserve"> учебный год.</w:t>
      </w: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2F97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519D7" w:rsidRDefault="008519D7" w:rsidP="008519D7">
      <w:pPr>
        <w:rPr>
          <w:rFonts w:ascii="Times New Roman" w:hAnsi="Times New Roman" w:cs="Times New Roman"/>
          <w:iCs/>
          <w:sz w:val="24"/>
          <w:szCs w:val="28"/>
        </w:rPr>
      </w:pPr>
    </w:p>
    <w:p w:rsidR="00DD1702" w:rsidRDefault="00DD1702" w:rsidP="008519D7">
      <w:pPr>
        <w:rPr>
          <w:rFonts w:ascii="Times New Roman" w:hAnsi="Times New Roman" w:cs="Times New Roman"/>
          <w:iCs/>
          <w:sz w:val="24"/>
          <w:szCs w:val="28"/>
        </w:rPr>
      </w:pPr>
    </w:p>
    <w:p w:rsidR="00DD1702" w:rsidRDefault="00DD1702" w:rsidP="008519D7">
      <w:pPr>
        <w:rPr>
          <w:rFonts w:ascii="Times New Roman" w:hAnsi="Times New Roman" w:cs="Times New Roman"/>
          <w:iCs/>
          <w:sz w:val="24"/>
          <w:szCs w:val="28"/>
        </w:rPr>
      </w:pPr>
    </w:p>
    <w:p w:rsidR="006B78D3" w:rsidRPr="00843772" w:rsidRDefault="006B78D3" w:rsidP="006B78D3">
      <w:pPr>
        <w:ind w:left="851" w:hanging="851"/>
        <w:rPr>
          <w:rFonts w:ascii="Times New Roman" w:hAnsi="Times New Roman" w:cs="Times New Roman"/>
          <w:sz w:val="18"/>
          <w:szCs w:val="20"/>
        </w:rPr>
      </w:pPr>
      <w:r w:rsidRPr="00843772">
        <w:rPr>
          <w:rFonts w:ascii="Times New Roman" w:hAnsi="Times New Roman" w:cs="Times New Roman"/>
          <w:iCs/>
          <w:sz w:val="24"/>
          <w:szCs w:val="28"/>
        </w:rPr>
        <w:lastRenderedPageBreak/>
        <w:t>Цель:  содействовать формированию у учащихся чувства ответственности за свое здоровье и здоровье окружающих как ценности, нравственных норм поведения, необходимых учащимся и молодежи в быту, семье, общественных местах и природе.</w:t>
      </w:r>
    </w:p>
    <w:p w:rsidR="006B78D3" w:rsidRPr="00843772" w:rsidRDefault="006B78D3" w:rsidP="006B78D3">
      <w:pPr>
        <w:spacing w:after="0" w:line="240" w:lineRule="auto"/>
        <w:rPr>
          <w:rFonts w:ascii="Times New Roman" w:hAnsi="Times New Roman" w:cs="Times New Roman"/>
          <w:sz w:val="18"/>
          <w:szCs w:val="20"/>
        </w:rPr>
      </w:pPr>
      <w:r w:rsidRPr="00843772">
        <w:rPr>
          <w:rFonts w:ascii="Times New Roman" w:hAnsi="Times New Roman" w:cs="Times New Roman"/>
          <w:bCs/>
          <w:sz w:val="24"/>
          <w:szCs w:val="28"/>
        </w:rPr>
        <w:t> </w:t>
      </w:r>
    </w:p>
    <w:p w:rsidR="006B78D3" w:rsidRPr="00843772" w:rsidRDefault="006B78D3" w:rsidP="006B78D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43772">
        <w:rPr>
          <w:rFonts w:ascii="Times New Roman" w:hAnsi="Times New Roman" w:cs="Times New Roman"/>
          <w:bCs/>
          <w:sz w:val="24"/>
          <w:szCs w:val="28"/>
        </w:rPr>
        <w:t>Задачи:</w:t>
      </w:r>
    </w:p>
    <w:p w:rsidR="006B78D3" w:rsidRPr="00843772" w:rsidRDefault="006B78D3" w:rsidP="006B78D3">
      <w:pPr>
        <w:spacing w:after="0" w:line="240" w:lineRule="auto"/>
        <w:ind w:left="1350" w:hanging="360"/>
        <w:rPr>
          <w:rFonts w:ascii="Times New Roman" w:hAnsi="Times New Roman" w:cs="Times New Roman"/>
          <w:sz w:val="20"/>
          <w:szCs w:val="20"/>
        </w:rPr>
      </w:pPr>
      <w:r w:rsidRPr="00843772">
        <w:rPr>
          <w:rFonts w:ascii="Times New Roman" w:hAnsi="Times New Roman" w:cs="Times New Roman"/>
          <w:bCs/>
          <w:sz w:val="24"/>
          <w:szCs w:val="24"/>
        </w:rPr>
        <w:t>1.   </w:t>
      </w:r>
      <w:r w:rsidRPr="00843772">
        <w:rPr>
          <w:rFonts w:ascii="Times New Roman" w:hAnsi="Times New Roman" w:cs="Times New Roman"/>
          <w:bCs/>
          <w:iCs/>
          <w:sz w:val="24"/>
          <w:szCs w:val="24"/>
        </w:rPr>
        <w:t>  Пропаганда правовых знаний среди несовершеннолетних и их родителей.</w:t>
      </w:r>
    </w:p>
    <w:p w:rsidR="006B78D3" w:rsidRPr="00843772" w:rsidRDefault="006B78D3" w:rsidP="006B78D3">
      <w:pPr>
        <w:spacing w:after="0" w:line="240" w:lineRule="auto"/>
        <w:ind w:left="1350" w:hanging="360"/>
        <w:rPr>
          <w:rFonts w:ascii="Times New Roman" w:hAnsi="Times New Roman" w:cs="Times New Roman"/>
          <w:sz w:val="20"/>
          <w:szCs w:val="20"/>
        </w:rPr>
      </w:pPr>
      <w:r w:rsidRPr="00843772">
        <w:rPr>
          <w:rFonts w:ascii="Times New Roman" w:hAnsi="Times New Roman" w:cs="Times New Roman"/>
          <w:bCs/>
          <w:iCs/>
          <w:sz w:val="24"/>
          <w:szCs w:val="24"/>
        </w:rPr>
        <w:t>2.     Профилактика наркомании, алкоголизма, курения.</w:t>
      </w:r>
    </w:p>
    <w:p w:rsidR="006B78D3" w:rsidRPr="000F7837" w:rsidRDefault="006B78D3" w:rsidP="000F7837">
      <w:pPr>
        <w:spacing w:after="0" w:line="240" w:lineRule="auto"/>
        <w:ind w:left="1350" w:hanging="360"/>
        <w:rPr>
          <w:rFonts w:ascii="Times New Roman" w:hAnsi="Times New Roman" w:cs="Times New Roman"/>
          <w:sz w:val="20"/>
          <w:szCs w:val="20"/>
        </w:rPr>
      </w:pPr>
      <w:r w:rsidRPr="00843772">
        <w:rPr>
          <w:rFonts w:ascii="Times New Roman" w:hAnsi="Times New Roman" w:cs="Times New Roman"/>
          <w:bCs/>
          <w:iCs/>
          <w:sz w:val="24"/>
          <w:szCs w:val="24"/>
        </w:rPr>
        <w:t>3.     Вовлечение подростков в общественно-полезную деятельность, создание условий для организации воспитательной, культурно-массовой и физкультурно-оздоровительной работы.</w:t>
      </w:r>
    </w:p>
    <w:p w:rsidR="006B78D3" w:rsidRPr="00662F97" w:rsidRDefault="006B78D3" w:rsidP="006B78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78D3" w:rsidRPr="00662F97" w:rsidRDefault="006B78D3" w:rsidP="006B78D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B78D3" w:rsidRPr="00843772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43772">
        <w:rPr>
          <w:rFonts w:ascii="Times New Roman" w:hAnsi="Times New Roman" w:cs="Times New Roman"/>
          <w:b/>
          <w:sz w:val="24"/>
          <w:szCs w:val="24"/>
        </w:rPr>
        <w:t>СЕНТЯБРЬ</w:t>
      </w:r>
    </w:p>
    <w:tbl>
      <w:tblPr>
        <w:tblW w:w="98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36"/>
        <w:gridCol w:w="3494"/>
        <w:gridCol w:w="2660"/>
      </w:tblGrid>
      <w:tr w:rsidR="006B78D3" w:rsidRPr="00843772" w:rsidTr="00891C15"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 методическая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работа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с </w:t>
            </w:r>
            <w:proofErr w:type="gramStart"/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обучающимися</w:t>
            </w:r>
            <w:proofErr w:type="gramEnd"/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Организационно </w:t>
            </w:r>
            <w:proofErr w:type="gramStart"/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–п</w:t>
            </w:r>
            <w:proofErr w:type="gramEnd"/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едагогическая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педагогическим коллективом и родителями школьников.</w:t>
            </w:r>
          </w:p>
        </w:tc>
      </w:tr>
      <w:tr w:rsidR="006B78D3" w:rsidRPr="00843772" w:rsidTr="00891C15"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1.Обновление банка данных на обучающихся, состоящих на внутришкольном учете, в КДН  и ЗП, ПДН.</w:t>
            </w:r>
            <w:proofErr w:type="gramEnd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Ответственный: Мохирева Г.Г.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2.Уточнение социального паспорта школы. Ответственный:  социальный педагог школы Г.Г.Мохирева.                         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3.Корректировка планов воспитательной работы классных руководителей. </w:t>
            </w:r>
            <w:proofErr w:type="gram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: зам. </w:t>
            </w:r>
            <w:proofErr w:type="spell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 по                       ВР </w:t>
            </w:r>
            <w:proofErr w:type="spell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Л.Д.Молчанова</w:t>
            </w:r>
            <w:proofErr w:type="spellEnd"/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4.Утверждение состава школьного ПМПк и Совета профилактики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Ответственный: Ситникова Н.В. 5.Планирование работы ППиМСС и школьного Совета профилактики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Ответственный: Н.В. Ситникова, Л.Д. Молчанова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6. Наблюдение в период адаптации за учащимися 1, 5, 10  классов. Наблюдение за эмоциональным состоянием вновь прибывших учащихся. Сопровождение учащихся ГОВ и СОП семей. 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: педагоги-психологи  Т.С. Порывкина, А.С. Мусина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7. Заседание школьного ПМПк и школьного Совета профилактики. </w:t>
            </w:r>
          </w:p>
          <w:p w:rsidR="006B78D3" w:rsidRPr="00843772" w:rsidRDefault="006B78D3" w:rsidP="006B78D3">
            <w:pPr>
              <w:tabs>
                <w:tab w:val="left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Ответственные: Л.Д. Молчанова, Ситникова Н.В.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1.Классные часы и мероприятия согласно плану по ВР школы на 2016-2017 </w:t>
            </w:r>
            <w:proofErr w:type="spell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6B78D3" w:rsidRPr="00843772" w:rsidRDefault="006B78D3" w:rsidP="006B78D3">
            <w:pPr>
              <w:tabs>
                <w:tab w:val="left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2.Межведомственный рейд по местам концентрации подростков 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Ответственные: соцпедагог Г.Г.Мохирева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3.Вовлечение учащихся в кружки, секции и другие творческие объединения.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Ответственный: классные руководители, педагоги ДО, соцпедагог Г.Г.Мохирева, руководитель МО ДО В.Г. Мальцева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4.Организация ежедневного </w:t>
            </w:r>
            <w:proofErr w:type="gram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контроля  за</w:t>
            </w:r>
            <w:proofErr w:type="gramEnd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 пропусками уроков учащимися.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ир</w:t>
            </w:r>
            <w:proofErr w:type="spellEnd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 по УР Э.А. Панащенко, классные руководители, социальный педагог Г.Г. Мохирева 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5.Индивидуальные беседы с учащимися «группы риска».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Ответственный: соцпедагог Г.Г.Мохирева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1.Собеседование с классными руководителями по организации профилактической работы в классе.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ир.по</w:t>
            </w:r>
            <w:proofErr w:type="spellEnd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 ВР Л.Д. Молчанова, социальный педагог школы Г.Г.Мохирева.                         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2.Планирование работы   родительских комитетов. Ответственный: </w:t>
            </w:r>
            <w:proofErr w:type="spell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зам.дир.по</w:t>
            </w:r>
            <w:proofErr w:type="spellEnd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 ВР Л.Д. Молчанова, классные руководители.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78D3" w:rsidRPr="00843772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772">
        <w:rPr>
          <w:rFonts w:ascii="Times New Roman" w:hAnsi="Times New Roman" w:cs="Times New Roman"/>
          <w:b/>
          <w:sz w:val="24"/>
          <w:szCs w:val="24"/>
        </w:rPr>
        <w:t>ОКТЯБРЬ</w:t>
      </w:r>
    </w:p>
    <w:p w:rsidR="006B78D3" w:rsidRPr="00843772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68"/>
        <w:gridCol w:w="3162"/>
        <w:gridCol w:w="2693"/>
      </w:tblGrid>
      <w:tr w:rsidR="006B78D3" w:rsidRPr="00843772" w:rsidTr="00891C15">
        <w:trPr>
          <w:trHeight w:val="572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 методическая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работа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с обучающимися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–педагогическая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педагогическим коллективом и родителями школьников.</w:t>
            </w:r>
          </w:p>
        </w:tc>
      </w:tr>
      <w:tr w:rsidR="006B78D3" w:rsidRPr="00843772" w:rsidTr="00891C15">
        <w:trPr>
          <w:trHeight w:val="408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1.Профилактическая акция «Правовая пропаганда». 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Ответственный: социальный педагог Г.Г. Мохирева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2. Отчет по работе с учащимися и семьями «группы риска» в АИС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Ответственный:  Г.Г.Мохирева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3.Наблюдение в период адаптации за учащимися 1, 5, 10  классов. Наблюдение за эмоциональным состоянием вновь прибывших учащихся. Сопровождение учащихся ГОВ и СОП семей. 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Ответственные: педагоги-психологи  Т.С. Порывкина, А.С. Мусина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1.Беседа  «Личная гигиена и здоровье» с учащимися 1-4-х классов.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Ответственный: специалисты МУЗ МЦРБ.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 xml:space="preserve">2. Классные часы и мероприятия согласно плану по ВР школы на 2016-2017 </w:t>
            </w:r>
            <w:proofErr w:type="spellStart"/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уч.год</w:t>
            </w:r>
            <w:proofErr w:type="spellEnd"/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3. Индивидуальные беседы с учащимися «группы риска».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Ответственный: соцпедагог Г.Г.Мохирева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4.Организация ежедневного контроля  за пропусками уроков учащимися.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зам.дир</w:t>
            </w:r>
            <w:proofErr w:type="spellEnd"/>
            <w:r w:rsidRPr="00081D1A">
              <w:rPr>
                <w:rFonts w:ascii="Times New Roman" w:hAnsi="Times New Roman" w:cs="Times New Roman"/>
                <w:sz w:val="24"/>
                <w:szCs w:val="24"/>
              </w:rPr>
              <w:t xml:space="preserve"> по УР Э.А. Панащенко, классные руководители, социальный педагог Г.Г. Мохирева 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1. Общешкольное родительское собрание (классные), с приглашением специалистов систем профилактики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Ответственный: классные руководители, администрация школы.</w:t>
            </w:r>
          </w:p>
        </w:tc>
      </w:tr>
    </w:tbl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772">
        <w:rPr>
          <w:rFonts w:ascii="Times New Roman" w:hAnsi="Times New Roman" w:cs="Times New Roman"/>
          <w:b/>
          <w:sz w:val="24"/>
          <w:szCs w:val="24"/>
        </w:rPr>
        <w:t>НОЯБРЬ</w:t>
      </w:r>
    </w:p>
    <w:p w:rsidR="006B78D3" w:rsidRPr="00843772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3772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68"/>
        <w:gridCol w:w="3304"/>
        <w:gridCol w:w="2693"/>
      </w:tblGrid>
      <w:tr w:rsidR="006B78D3" w:rsidRPr="00843772" w:rsidTr="00891C15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 методическая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работа</w:t>
            </w: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с обучающимися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–педагогическая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с педагогическим коллективом и </w:t>
            </w: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родителями школьников.</w:t>
            </w:r>
          </w:p>
        </w:tc>
      </w:tr>
      <w:tr w:rsidR="006B78D3" w:rsidRPr="00843772" w:rsidTr="00891C15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1.Организация методической помощи классным руководителям в работе с подростками девиантного 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поведения.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Ответственные: педагоги-психологи Т.С. Порывкина, А.С. Мусина, соцпедагог Г.Г.Мохирева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2.Оформление информационно-правового уголка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Ответственные: Г.Г. Мохирева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3. Отчет по работе с учащимися и семьями «группы риска» в АИС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Ответственный:  Г.Г.Мохирева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4.Проведение заседания школьного ПМПк и школьного Совета профилактики (по необходимости)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Ответственные: Ситникова Н.В., Молчанова Л.Д.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1.Беседа «Профилактика наркомании» с учащимися 5-8 классов. Ответственный: специалисты МУЗ МЦРБ.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 xml:space="preserve">2. Классные часы и мероприятия согласно плану по ВР школы на 2064-2017 </w:t>
            </w:r>
            <w:proofErr w:type="spellStart"/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уч.год</w:t>
            </w:r>
            <w:proofErr w:type="spellEnd"/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3.Межведомственный рейд по семьям и несовершеннолетним состоящим на профилактическом учете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Ответственные: соцпедагог Г.Г.Мохирева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4.Организация ежедневного контроля  за пропусками уроков учащимися.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зам.дир</w:t>
            </w:r>
            <w:proofErr w:type="spellEnd"/>
            <w:r w:rsidRPr="00081D1A">
              <w:rPr>
                <w:rFonts w:ascii="Times New Roman" w:hAnsi="Times New Roman" w:cs="Times New Roman"/>
                <w:sz w:val="24"/>
                <w:szCs w:val="24"/>
              </w:rPr>
              <w:t xml:space="preserve"> по УР Э.А. Панащенко, классные руководители, социальный педагог Г.Г. Мохирева 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5.Индивидуальные беседы с учащимися «группы риска».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Ответственный: соцпедагог Г.Г.Мохирева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1.Индивидуальные психолого-педагогические консультации для родителей.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Ответственные: педагоги-психологи Т.С. Порывкина, А.С. Мусина А.С., соцпедагог Г.Г.Мохирева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772">
        <w:rPr>
          <w:rFonts w:ascii="Times New Roman" w:hAnsi="Times New Roman" w:cs="Times New Roman"/>
          <w:b/>
          <w:sz w:val="24"/>
          <w:szCs w:val="24"/>
        </w:rPr>
        <w:t>ДЕКАБРЬ</w:t>
      </w:r>
    </w:p>
    <w:p w:rsidR="006B78D3" w:rsidRPr="00843772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68"/>
        <w:gridCol w:w="3304"/>
        <w:gridCol w:w="2693"/>
      </w:tblGrid>
      <w:tr w:rsidR="006B78D3" w:rsidRPr="00843772" w:rsidTr="00891C15">
        <w:trPr>
          <w:trHeight w:val="572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 методическая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работа</w:t>
            </w: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с обучающимися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–педагогическая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педагогическим коллективом и родителями школьников.</w:t>
            </w:r>
          </w:p>
        </w:tc>
      </w:tr>
      <w:tr w:rsidR="006B78D3" w:rsidRPr="00843772" w:rsidTr="00891C15">
        <w:trPr>
          <w:trHeight w:val="408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1.Оформление информационно-правового уголка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Ответственный: Г.Г. Мохирева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2. Отчет по работе с учащимися и семьями «группы риска» в АИС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Ответственный:  Г.Г.Мохирева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3.Проведение заседания школьного ПМПк и школьного Совета профилактики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Ответственные: Ситникова Н.В., Молчанова Л.Д.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1. Правовые часы «10 декабря – День прав человека»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Ответственные: классные руководители 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2.Встреча учащихся «группы риска» с инспектором ГПДН ОВД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Ответственный: соцпедагог Г.Г. Мохирева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3. Классные часы и мероприятия согласно плану по ВР школы на 2016-2017 </w:t>
            </w:r>
            <w:proofErr w:type="spell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уч.год</w:t>
            </w:r>
            <w:proofErr w:type="spellEnd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4.Организация ежедневного контроля  за пропусками уроков учащимися.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зам.дир</w:t>
            </w:r>
            <w:proofErr w:type="spellEnd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 по УР Э.А. Панащенко, классные руководители, социальный педагог Г.Г. Мохирева 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5.Индивидуальные беседы с учащимися «группы риска».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Ответственный: соцпедагог Г.Г.Мохирева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1.Родительские собрания согласно плану по ВР классов на 14-15 </w:t>
            </w:r>
            <w:proofErr w:type="spell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уч.год</w:t>
            </w:r>
            <w:proofErr w:type="spellEnd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, по основам информационной безопасности детей («Основы медиабезопасности»)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Ответственные:  классные руководители</w:t>
            </w:r>
          </w:p>
        </w:tc>
      </w:tr>
    </w:tbl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772">
        <w:rPr>
          <w:rFonts w:ascii="Times New Roman" w:hAnsi="Times New Roman" w:cs="Times New Roman"/>
          <w:b/>
          <w:sz w:val="24"/>
          <w:szCs w:val="24"/>
        </w:rPr>
        <w:t>ЯНВАРЬ</w:t>
      </w:r>
    </w:p>
    <w:p w:rsidR="006B78D3" w:rsidRPr="00843772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68"/>
        <w:gridCol w:w="3304"/>
        <w:gridCol w:w="2693"/>
      </w:tblGrid>
      <w:tr w:rsidR="006B78D3" w:rsidRPr="00843772" w:rsidTr="00891C15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 методическая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работа</w:t>
            </w: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с обучающимися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–педагогическая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педагогическим коллективом и родителями школьников.</w:t>
            </w:r>
          </w:p>
        </w:tc>
      </w:tr>
      <w:tr w:rsidR="006B78D3" w:rsidRPr="00843772" w:rsidTr="00891C15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1.Сверка списков учащихся, состоящих на внутришкольном учете и на учете в ГПДН.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Ответственный:  Г.Г.Мохирева  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2.Отчет по работе с учащимися «группы риска» в АИС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Ответственный:  Г.Г.Мохирева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3.Проведение заседания школьного ПМПк и школьного Совета профилактики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Ответственные: Ситникова Н.В., Молчанова Л.Д.. (по мере необходимости)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часы и мероприятия согласно плану по ВР школы на 2016-2017 </w:t>
            </w:r>
            <w:proofErr w:type="spellStart"/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уч.год</w:t>
            </w:r>
            <w:proofErr w:type="spellEnd"/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Ответственные: классные руководители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2.Беседа с учащимися 5-6 классов «Влияние вредных привычек на физическую и умственную работоспособность».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Ответственный:  специалисты МУЗ МЦРБ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3.Межведомственный рейд</w:t>
            </w: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 по семьям и несовершеннолетним состоящим на профилактическом учете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Ответственные: соцпедагог Г.Г.Мохирева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4.Организация ежедневного контроля  за пропусками уроков учащимися.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зам.дир</w:t>
            </w:r>
            <w:proofErr w:type="spellEnd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 по УР Э.А. Панащенко, классные руководители, социальный педагог Г.Г. Мохирева 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5.Индивидуальные беседы с </w:t>
            </w:r>
            <w:r w:rsidRPr="008437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учащимися «группы риска».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Ответственный: соцпедагог Г.Г.Мохирева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1.Совещание при зам. директора по УР с повесткой дня «Профилактическая работа по предупреждению правонарушений и преступлений среди несовершеннолетних за 3,4 квартал 2016г».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Ответственный: Мохирева Г.Г.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 2. Родительские собрания с семьями, состоящими на профилактическом учете  </w:t>
            </w:r>
          </w:p>
        </w:tc>
      </w:tr>
    </w:tbl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91C15" w:rsidRDefault="00891C15" w:rsidP="006B78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91C15" w:rsidRDefault="00891C15" w:rsidP="006B78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91C15" w:rsidRDefault="00891C15" w:rsidP="006B78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91C15" w:rsidRPr="00843772" w:rsidRDefault="00891C15" w:rsidP="006B78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772">
        <w:rPr>
          <w:rFonts w:ascii="Times New Roman" w:hAnsi="Times New Roman" w:cs="Times New Roman"/>
          <w:b/>
          <w:sz w:val="24"/>
          <w:szCs w:val="24"/>
        </w:rPr>
        <w:t>ФЕВРАЛЬ</w:t>
      </w:r>
    </w:p>
    <w:p w:rsidR="006B78D3" w:rsidRPr="00843772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68"/>
        <w:gridCol w:w="3304"/>
        <w:gridCol w:w="2693"/>
      </w:tblGrid>
      <w:tr w:rsidR="006B78D3" w:rsidRPr="00843772" w:rsidTr="00891C15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 методическая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работа</w:t>
            </w: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с обучающимися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–педагогическая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педагогическим коллективом и родителями школьников.</w:t>
            </w:r>
          </w:p>
        </w:tc>
      </w:tr>
      <w:tr w:rsidR="006B78D3" w:rsidRPr="00843772" w:rsidTr="00891C15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1. Оформление информационно-правового уголка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Ответственный: Г.Г. Мохирева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2. Отчет по работе с учащимися «группы риска» в АИС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Ответственные:  Г.Г.Мохирева, Порывкина Т.С., классные руководители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3.Отчет по работе с учащимися «группы риска» в АИС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1. Классные часы и мероприятия согласно плану по ВР школы на 2016-2017 </w:t>
            </w:r>
            <w:proofErr w:type="spell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уч.год</w:t>
            </w:r>
            <w:proofErr w:type="spellEnd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Ответственные: классные руководители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2.Встреча с инспектором учащихся «группы риска»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Ответственный: соцпедагог Г.Г.Мохирева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3.Организация ежедневного контроля  за пропусками уроков учащимися.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зам.дир</w:t>
            </w:r>
            <w:proofErr w:type="spellEnd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 по УР Э.А. Панащенко, классные руководители, социальный педагог Г.Г. Мохирева 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4.Индивидуальные беседы с учащимися «группы риска».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Ответственный: соцпедагог Г.Г.Мохирева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1.Выступление на МО классных руководителей 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Ответственные:  Г.Г.Мохирева, Порывкина Т.С., Мусина А.С.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2.Родительские собрания согласно плану по ВР классов на 16-17 </w:t>
            </w:r>
            <w:proofErr w:type="spell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уч.год</w:t>
            </w:r>
            <w:proofErr w:type="spellEnd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, с приглашением специалистов системы профилактики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Ответственные:  классные руководители</w:t>
            </w:r>
          </w:p>
        </w:tc>
      </w:tr>
    </w:tbl>
    <w:p w:rsidR="006B78D3" w:rsidRPr="00843772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78D3" w:rsidRDefault="006B78D3" w:rsidP="00891C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772">
        <w:rPr>
          <w:rFonts w:ascii="Times New Roman" w:hAnsi="Times New Roman" w:cs="Times New Roman"/>
          <w:b/>
          <w:sz w:val="24"/>
          <w:szCs w:val="24"/>
        </w:rPr>
        <w:t>МАРТ</w:t>
      </w:r>
    </w:p>
    <w:p w:rsidR="006B78D3" w:rsidRPr="00843772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68"/>
        <w:gridCol w:w="3304"/>
        <w:gridCol w:w="2693"/>
      </w:tblGrid>
      <w:tr w:rsidR="006B78D3" w:rsidRPr="00843772" w:rsidTr="00891C15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 методическая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работа</w:t>
            </w: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с обучающимися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–педагогическая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с педагогическим коллективом и родителями </w:t>
            </w: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школьников.</w:t>
            </w:r>
          </w:p>
        </w:tc>
      </w:tr>
      <w:tr w:rsidR="006B78D3" w:rsidRPr="00843772" w:rsidTr="00891C15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1.Оформление информационно-правового уголка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Ответственный: Г.Г. Мохирева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2. Отчет по работе с учащимися и семьями «группы риска» в АИС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Ответственный:  Г.Г.Мохирева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3.Проведение заседания школьного ПМПк и школьного Совета профилактики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Ответственные: Ситникова Н.В., Молчанова Л.Д.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4.Отчет по работе с учащимися «группы риска» в АИС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 xml:space="preserve">1. Беседа с учащимися 8-11 классов «Опасные зависимости (наркомания, токсикомания)». 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Ответственные: специалисты МУЗМЦРБ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 xml:space="preserve">2.Классные часы и мероприятия согласно плану по ВР школы на 2016-2017 </w:t>
            </w:r>
            <w:proofErr w:type="spellStart"/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уч.год</w:t>
            </w:r>
            <w:proofErr w:type="spellEnd"/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Ответственные: классные руководители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3.Организация ежедневного контроля  за пропусками уроков учащимися.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зам.дир</w:t>
            </w:r>
            <w:proofErr w:type="spellEnd"/>
            <w:r w:rsidRPr="00081D1A">
              <w:rPr>
                <w:rFonts w:ascii="Times New Roman" w:hAnsi="Times New Roman" w:cs="Times New Roman"/>
                <w:sz w:val="24"/>
                <w:szCs w:val="24"/>
              </w:rPr>
              <w:t xml:space="preserve"> по УР Э.А. Панащенко, классные руководители, социальный педагог Г.Г. Мохирева 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4.Индивидуальные беседы с учащимися «группы риска».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Ответственный: соцпедагог Г.Г.Мохирева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1. Родительские собрания согласно плану по ВР классов на 16-17 </w:t>
            </w:r>
            <w:proofErr w:type="spell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уч.год</w:t>
            </w:r>
            <w:proofErr w:type="spellEnd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Ответственные:  классные руководители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2.Консультирование классных руководителей по организации и проведению индивидуально-профилактической работе с детьми и семьями «группы риска» 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Ответственные: Г.Г.Мохирева, Порывкина Т.С., Мусина А.С.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772">
        <w:rPr>
          <w:rFonts w:ascii="Times New Roman" w:hAnsi="Times New Roman" w:cs="Times New Roman"/>
          <w:b/>
          <w:sz w:val="24"/>
          <w:szCs w:val="24"/>
        </w:rPr>
        <w:t>АПРЕЛЬ</w:t>
      </w:r>
    </w:p>
    <w:p w:rsidR="006B78D3" w:rsidRPr="00843772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68"/>
        <w:gridCol w:w="3304"/>
        <w:gridCol w:w="2693"/>
      </w:tblGrid>
      <w:tr w:rsidR="006B78D3" w:rsidRPr="00843772" w:rsidTr="00891C15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 методическая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работа</w:t>
            </w: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с обучающимися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–педагогическая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педагогическим коллективом и родителями школьников.</w:t>
            </w:r>
          </w:p>
        </w:tc>
      </w:tr>
      <w:tr w:rsidR="006B78D3" w:rsidRPr="00843772" w:rsidTr="00891C15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1.Участие в акции «Правовая пропаганда».  Ответственный:  соцпедагог Г.Г.Мохирева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2.Отчет по работе с учащимися «группы риска» в АИС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Ответственный:  Г.Г.Мохирева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3.Проведение заседания школьного ПМПк и школьного Совета профилактики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Ответственные: Ситникова Н.В., Молчанова Л.Д.. (по мере необходимости)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4.Оформление стенда «Профилактика табакокурения».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Ответственные: специалисты МУЗ </w:t>
            </w:r>
            <w:r w:rsidRPr="00081D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МЦРБ </w:t>
            </w: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1.Беседа с учащимися 10-11 классов «Защити себя и тех, кого ты любишь»  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Ответственный: специалисты МУЗ МЦРБ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2. Участие в профилактической акции «Правовая пропаганда»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Ответственный: Мохирева Г.Г.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3.Межведомственный рейд по семьям и несовершеннолетним состоящим на профилактическом учете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Ответственные: соцпедагог Г.Г.Мохирева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4.Организация ежедневного контроля  за пропусками уроков учащимися.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зам.дир</w:t>
            </w:r>
            <w:proofErr w:type="spellEnd"/>
            <w:r w:rsidRPr="00081D1A">
              <w:rPr>
                <w:rFonts w:ascii="Times New Roman" w:hAnsi="Times New Roman" w:cs="Times New Roman"/>
                <w:sz w:val="24"/>
                <w:szCs w:val="24"/>
              </w:rPr>
              <w:t xml:space="preserve"> по УР Э.А. Панащенко, классные руководители, социальный педагог Г.Г. Мохирева 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5.Индивидуальные беседы с учащимися «группы риска».</w:t>
            </w:r>
          </w:p>
          <w:p w:rsidR="006B78D3" w:rsidRPr="00081D1A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D1A">
              <w:rPr>
                <w:rFonts w:ascii="Times New Roman" w:hAnsi="Times New Roman" w:cs="Times New Roman"/>
                <w:sz w:val="24"/>
                <w:szCs w:val="24"/>
              </w:rPr>
              <w:t>Ответственный: соцпедагог Г.Г.Мохирева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Родительские собрания согласно плану по ВР классов на 16-17 </w:t>
            </w:r>
            <w:proofErr w:type="spell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уч.год</w:t>
            </w:r>
            <w:proofErr w:type="spellEnd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Ответственные:  классные руководители</w:t>
            </w:r>
          </w:p>
          <w:p w:rsidR="006B78D3" w:rsidRPr="00843772" w:rsidRDefault="006B78D3" w:rsidP="006B78D3">
            <w:pPr>
              <w:spacing w:after="0" w:line="240" w:lineRule="auto"/>
              <w:ind w:right="-1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78D3" w:rsidRDefault="006B78D3" w:rsidP="006B78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78D3" w:rsidRPr="00843772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772">
        <w:rPr>
          <w:rFonts w:ascii="Times New Roman" w:hAnsi="Times New Roman" w:cs="Times New Roman"/>
          <w:b/>
          <w:sz w:val="24"/>
          <w:szCs w:val="24"/>
        </w:rPr>
        <w:t>МАЙ</w:t>
      </w:r>
    </w:p>
    <w:p w:rsidR="006B78D3" w:rsidRPr="00843772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68"/>
        <w:gridCol w:w="3304"/>
        <w:gridCol w:w="2693"/>
      </w:tblGrid>
      <w:tr w:rsidR="006B78D3" w:rsidRPr="00843772" w:rsidTr="00891C15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 методическая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работа</w:t>
            </w: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с обучающимися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–педагогическая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педагогическим коллективом и родителями школьников.</w:t>
            </w:r>
          </w:p>
        </w:tc>
      </w:tr>
      <w:tr w:rsidR="006B78D3" w:rsidRPr="00843772" w:rsidTr="00891C15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1. Отчет по работе с учащимися «группы риска» в АИС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Ответственный:  Г.Г.Мохирева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3.Проведение заседания школьного ПМПк и школьного Совета профилактики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Ответственные: Ситникова Н.В., Молчанова Л.Д.. (по мере необходимости)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3.Организация летней трудовой занятости и оздоровительного отдыха учащихся «группы риска».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Ответственный:  Г.Г.Мохирева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1. Беседа с учащимися 1 -4 классов «Влияние табакокурения на детский организм» Ответственный:  специалисты МУЗ МЦРБ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2.Классные часы и мероприятия согласно плану по ВР школы на 2016-2017 </w:t>
            </w:r>
            <w:proofErr w:type="spell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уч.год</w:t>
            </w:r>
            <w:proofErr w:type="spellEnd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Ответственные: классные руководители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3.Организация ежедневного контроля  за пропусками уроков учащимися.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Ответственный: </w:t>
            </w:r>
            <w:proofErr w:type="spell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зам.дир</w:t>
            </w:r>
            <w:proofErr w:type="spellEnd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 по УР Э.А. Панащенко, классные руководители, социальный педагог Г.Г. Мохирева 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4.Индивидуальные беседы с учащимися «группы риска».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Ответственный: соцпедагог Г.Г.Мохирева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1. Родительские собрания согласно плану по ВР классов на 16-17 </w:t>
            </w:r>
            <w:proofErr w:type="spellStart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уч.год</w:t>
            </w:r>
            <w:proofErr w:type="spellEnd"/>
            <w:r w:rsidRPr="0084377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B78D3" w:rsidRPr="00843772" w:rsidRDefault="006B78D3" w:rsidP="006B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772">
              <w:rPr>
                <w:rFonts w:ascii="Times New Roman" w:hAnsi="Times New Roman" w:cs="Times New Roman"/>
                <w:sz w:val="24"/>
                <w:szCs w:val="24"/>
              </w:rPr>
              <w:t>Ответственные:  классные руководители</w:t>
            </w:r>
          </w:p>
        </w:tc>
      </w:tr>
    </w:tbl>
    <w:p w:rsidR="006B78D3" w:rsidRPr="00843772" w:rsidRDefault="006B78D3" w:rsidP="006B78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78D3" w:rsidRPr="009C2D19" w:rsidRDefault="002F4623" w:rsidP="009C2D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bookmarkStart w:id="3" w:name="_GoBack"/>
      <w:bookmarkEnd w:id="3"/>
    </w:p>
    <w:sectPr w:rsidR="006B78D3" w:rsidRPr="009C2D19" w:rsidSect="00DD1702">
      <w:pgSz w:w="11906" w:h="16838" w:code="9"/>
      <w:pgMar w:top="851" w:right="567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E91" w:rsidRDefault="00A26E91">
      <w:pPr>
        <w:spacing w:after="0" w:line="240" w:lineRule="auto"/>
      </w:pPr>
      <w:r>
        <w:separator/>
      </w:r>
    </w:p>
  </w:endnote>
  <w:endnote w:type="continuationSeparator" w:id="0">
    <w:p w:rsidR="00A26E91" w:rsidRDefault="00A26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AE1" w:rsidRDefault="00CB2AE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E91" w:rsidRDefault="00A26E91">
      <w:pPr>
        <w:spacing w:after="0" w:line="240" w:lineRule="auto"/>
      </w:pPr>
      <w:r>
        <w:separator/>
      </w:r>
    </w:p>
  </w:footnote>
  <w:footnote w:type="continuationSeparator" w:id="0">
    <w:p w:rsidR="00A26E91" w:rsidRDefault="00A26E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name w:val="WW8Num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1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424"/>
        </w:tabs>
        <w:ind w:left="2424" w:hanging="360"/>
      </w:pPr>
    </w:lvl>
    <w:lvl w:ilvl="2">
      <w:start w:val="1"/>
      <w:numFmt w:val="decimal"/>
      <w:lvlText w:val="%1.%2.%3."/>
      <w:lvlJc w:val="left"/>
      <w:pPr>
        <w:tabs>
          <w:tab w:val="num" w:pos="2784"/>
        </w:tabs>
        <w:ind w:left="2784" w:hanging="360"/>
      </w:pPr>
    </w:lvl>
    <w:lvl w:ilvl="3">
      <w:start w:val="1"/>
      <w:numFmt w:val="decimal"/>
      <w:lvlText w:val="%1.%2.%3.%4."/>
      <w:lvlJc w:val="left"/>
      <w:pPr>
        <w:tabs>
          <w:tab w:val="num" w:pos="3144"/>
        </w:tabs>
        <w:ind w:left="3144" w:hanging="360"/>
      </w:pPr>
    </w:lvl>
    <w:lvl w:ilvl="4">
      <w:start w:val="1"/>
      <w:numFmt w:val="decimal"/>
      <w:lvlText w:val="%1.%2.%3.%4.%5."/>
      <w:lvlJc w:val="left"/>
      <w:pPr>
        <w:tabs>
          <w:tab w:val="num" w:pos="3504"/>
        </w:tabs>
        <w:ind w:left="3504" w:hanging="360"/>
      </w:pPr>
    </w:lvl>
    <w:lvl w:ilvl="5">
      <w:start w:val="1"/>
      <w:numFmt w:val="decimal"/>
      <w:lvlText w:val="%1.%2.%3.%4.%5.%6."/>
      <w:lvlJc w:val="left"/>
      <w:pPr>
        <w:tabs>
          <w:tab w:val="num" w:pos="3864"/>
        </w:tabs>
        <w:ind w:left="3864" w:hanging="360"/>
      </w:pPr>
    </w:lvl>
    <w:lvl w:ilvl="6">
      <w:start w:val="1"/>
      <w:numFmt w:val="decimal"/>
      <w:lvlText w:val="%1.%2.%3.%4.%5.%6.%7."/>
      <w:lvlJc w:val="left"/>
      <w:pPr>
        <w:tabs>
          <w:tab w:val="num" w:pos="4224"/>
        </w:tabs>
        <w:ind w:left="4224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4584"/>
        </w:tabs>
        <w:ind w:left="458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4944"/>
        </w:tabs>
        <w:ind w:left="4944" w:hanging="360"/>
      </w:pPr>
    </w:lvl>
  </w:abstractNum>
  <w:abstractNum w:abstractNumId="2">
    <w:nsid w:val="00000015"/>
    <w:multiLevelType w:val="multilevel"/>
    <w:tmpl w:val="00000015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3">
    <w:nsid w:val="00000017"/>
    <w:multiLevelType w:val="multilevel"/>
    <w:tmpl w:val="00000017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4">
    <w:nsid w:val="0000001B"/>
    <w:multiLevelType w:val="multilevel"/>
    <w:tmpl w:val="0000001B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5">
    <w:nsid w:val="006E194B"/>
    <w:multiLevelType w:val="hybridMultilevel"/>
    <w:tmpl w:val="EC6469A6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071564A7"/>
    <w:multiLevelType w:val="hybridMultilevel"/>
    <w:tmpl w:val="63460124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07B86004"/>
    <w:multiLevelType w:val="hybridMultilevel"/>
    <w:tmpl w:val="0FD606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FF7319"/>
    <w:multiLevelType w:val="hybridMultilevel"/>
    <w:tmpl w:val="CAE68E2C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>
    <w:nsid w:val="18F23F66"/>
    <w:multiLevelType w:val="hybridMultilevel"/>
    <w:tmpl w:val="F348D6EA"/>
    <w:lvl w:ilvl="0" w:tplc="7644B40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1A0C6895"/>
    <w:multiLevelType w:val="hybridMultilevel"/>
    <w:tmpl w:val="E7C622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B5D6B8A"/>
    <w:multiLevelType w:val="hybridMultilevel"/>
    <w:tmpl w:val="A2EE144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3065E10"/>
    <w:multiLevelType w:val="hybridMultilevel"/>
    <w:tmpl w:val="BF442D14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278B28A9"/>
    <w:multiLevelType w:val="hybridMultilevel"/>
    <w:tmpl w:val="60C85CC4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9E60C4C"/>
    <w:multiLevelType w:val="hybridMultilevel"/>
    <w:tmpl w:val="F7EE0FF4"/>
    <w:lvl w:ilvl="0" w:tplc="0419000D">
      <w:start w:val="1"/>
      <w:numFmt w:val="bullet"/>
      <w:lvlText w:val=""/>
      <w:lvlJc w:val="left"/>
      <w:pPr>
        <w:ind w:left="73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5">
    <w:nsid w:val="2A00745C"/>
    <w:multiLevelType w:val="hybridMultilevel"/>
    <w:tmpl w:val="7548E82E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6">
    <w:nsid w:val="2C631898"/>
    <w:multiLevelType w:val="hybridMultilevel"/>
    <w:tmpl w:val="817A85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D37509A"/>
    <w:multiLevelType w:val="hybridMultilevel"/>
    <w:tmpl w:val="F7AE93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0E35CB"/>
    <w:multiLevelType w:val="multilevel"/>
    <w:tmpl w:val="80500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2ED4F9B"/>
    <w:multiLevelType w:val="hybridMultilevel"/>
    <w:tmpl w:val="54ACC270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42F73B7A"/>
    <w:multiLevelType w:val="hybridMultilevel"/>
    <w:tmpl w:val="EC4A6608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555A3771"/>
    <w:multiLevelType w:val="hybridMultilevel"/>
    <w:tmpl w:val="87D445FC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635E547E"/>
    <w:multiLevelType w:val="hybridMultilevel"/>
    <w:tmpl w:val="604E0D36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6967545F"/>
    <w:multiLevelType w:val="hybridMultilevel"/>
    <w:tmpl w:val="0A26B1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B3C3A00"/>
    <w:multiLevelType w:val="hybridMultilevel"/>
    <w:tmpl w:val="ADBA68F4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5">
    <w:nsid w:val="6E8411B3"/>
    <w:multiLevelType w:val="hybridMultilevel"/>
    <w:tmpl w:val="3272AE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3304620"/>
    <w:multiLevelType w:val="hybridMultilevel"/>
    <w:tmpl w:val="1AA0AB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346E68"/>
    <w:multiLevelType w:val="hybridMultilevel"/>
    <w:tmpl w:val="C9FC4D00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77AF5576"/>
    <w:multiLevelType w:val="hybridMultilevel"/>
    <w:tmpl w:val="B66E242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A5E2B4C"/>
    <w:multiLevelType w:val="hybridMultilevel"/>
    <w:tmpl w:val="66982BC6"/>
    <w:lvl w:ilvl="0" w:tplc="0419000D">
      <w:start w:val="1"/>
      <w:numFmt w:val="bullet"/>
      <w:lvlText w:val=""/>
      <w:lvlJc w:val="left"/>
      <w:pPr>
        <w:ind w:left="73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5"/>
  </w:num>
  <w:num w:numId="4">
    <w:abstractNumId w:val="13"/>
  </w:num>
  <w:num w:numId="5">
    <w:abstractNumId w:val="10"/>
  </w:num>
  <w:num w:numId="6">
    <w:abstractNumId w:val="5"/>
  </w:num>
  <w:num w:numId="7">
    <w:abstractNumId w:val="27"/>
  </w:num>
  <w:num w:numId="8">
    <w:abstractNumId w:val="19"/>
  </w:num>
  <w:num w:numId="9">
    <w:abstractNumId w:val="26"/>
  </w:num>
  <w:num w:numId="10">
    <w:abstractNumId w:val="28"/>
  </w:num>
  <w:num w:numId="11">
    <w:abstractNumId w:val="22"/>
  </w:num>
  <w:num w:numId="12">
    <w:abstractNumId w:val="20"/>
  </w:num>
  <w:num w:numId="13">
    <w:abstractNumId w:val="11"/>
  </w:num>
  <w:num w:numId="14">
    <w:abstractNumId w:val="9"/>
  </w:num>
  <w:num w:numId="15">
    <w:abstractNumId w:val="16"/>
  </w:num>
  <w:num w:numId="16">
    <w:abstractNumId w:val="18"/>
  </w:num>
  <w:num w:numId="17">
    <w:abstractNumId w:val="24"/>
  </w:num>
  <w:num w:numId="18">
    <w:abstractNumId w:val="23"/>
  </w:num>
  <w:num w:numId="19">
    <w:abstractNumId w:val="29"/>
  </w:num>
  <w:num w:numId="20">
    <w:abstractNumId w:val="14"/>
  </w:num>
  <w:num w:numId="21">
    <w:abstractNumId w:val="21"/>
  </w:num>
  <w:num w:numId="22">
    <w:abstractNumId w:val="12"/>
  </w:num>
  <w:num w:numId="23">
    <w:abstractNumId w:val="25"/>
  </w:num>
  <w:num w:numId="24">
    <w:abstractNumId w:val="7"/>
  </w:num>
  <w:num w:numId="25">
    <w:abstractNumId w:val="0"/>
  </w:num>
  <w:num w:numId="26">
    <w:abstractNumId w:val="1"/>
  </w:num>
  <w:num w:numId="27">
    <w:abstractNumId w:val="2"/>
  </w:num>
  <w:num w:numId="28">
    <w:abstractNumId w:val="3"/>
  </w:num>
  <w:num w:numId="29">
    <w:abstractNumId w:val="4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B82"/>
    <w:rsid w:val="00081D1A"/>
    <w:rsid w:val="000F7837"/>
    <w:rsid w:val="001224CD"/>
    <w:rsid w:val="00190FA6"/>
    <w:rsid w:val="001C2792"/>
    <w:rsid w:val="00231EA3"/>
    <w:rsid w:val="00246257"/>
    <w:rsid w:val="0029324E"/>
    <w:rsid w:val="002D5B82"/>
    <w:rsid w:val="002F4623"/>
    <w:rsid w:val="00322134"/>
    <w:rsid w:val="003551BC"/>
    <w:rsid w:val="00401616"/>
    <w:rsid w:val="0043117F"/>
    <w:rsid w:val="00462699"/>
    <w:rsid w:val="004A5947"/>
    <w:rsid w:val="004C5092"/>
    <w:rsid w:val="004F6682"/>
    <w:rsid w:val="00516BA0"/>
    <w:rsid w:val="005C79A3"/>
    <w:rsid w:val="005E1C01"/>
    <w:rsid w:val="006745E4"/>
    <w:rsid w:val="006961C2"/>
    <w:rsid w:val="006A6236"/>
    <w:rsid w:val="006B78D3"/>
    <w:rsid w:val="00703C8E"/>
    <w:rsid w:val="007B4CA4"/>
    <w:rsid w:val="0082635C"/>
    <w:rsid w:val="008519D7"/>
    <w:rsid w:val="00891C15"/>
    <w:rsid w:val="00900E16"/>
    <w:rsid w:val="009248C2"/>
    <w:rsid w:val="009C2D19"/>
    <w:rsid w:val="00A05470"/>
    <w:rsid w:val="00A20E09"/>
    <w:rsid w:val="00A26E91"/>
    <w:rsid w:val="00A27577"/>
    <w:rsid w:val="00AF09D3"/>
    <w:rsid w:val="00B15D51"/>
    <w:rsid w:val="00B47E2D"/>
    <w:rsid w:val="00BA6A9D"/>
    <w:rsid w:val="00BD6B1E"/>
    <w:rsid w:val="00C33C3A"/>
    <w:rsid w:val="00C91AB3"/>
    <w:rsid w:val="00CB2AE1"/>
    <w:rsid w:val="00D56F8E"/>
    <w:rsid w:val="00D71A52"/>
    <w:rsid w:val="00D95017"/>
    <w:rsid w:val="00DC0EB4"/>
    <w:rsid w:val="00DD1702"/>
    <w:rsid w:val="00E02F1B"/>
    <w:rsid w:val="00E45906"/>
    <w:rsid w:val="00EE0F0E"/>
    <w:rsid w:val="00F3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CA4"/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qFormat/>
    <w:rsid w:val="004F6682"/>
    <w:pPr>
      <w:keepNext/>
      <w:spacing w:after="0" w:line="240" w:lineRule="auto"/>
      <w:outlineLvl w:val="0"/>
    </w:pPr>
    <w:rPr>
      <w:rFonts w:ascii="Times New Roman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4F6682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4F6682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59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2635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4F668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F668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F6682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5">
    <w:name w:val="List Paragraph"/>
    <w:basedOn w:val="a"/>
    <w:uiPriority w:val="34"/>
    <w:qFormat/>
    <w:rsid w:val="004F6682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6">
    <w:name w:val="footer"/>
    <w:basedOn w:val="a"/>
    <w:link w:val="a7"/>
    <w:uiPriority w:val="99"/>
    <w:unhideWhenUsed/>
    <w:rsid w:val="004F668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4F6682"/>
  </w:style>
  <w:style w:type="paragraph" w:styleId="a8">
    <w:name w:val="Normal (Web)"/>
    <w:basedOn w:val="a"/>
    <w:uiPriority w:val="99"/>
    <w:rsid w:val="004F668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9">
    <w:name w:val="Содержимое таблицы"/>
    <w:basedOn w:val="a"/>
    <w:rsid w:val="004F6682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BD6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D6B1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CA4"/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qFormat/>
    <w:rsid w:val="004F6682"/>
    <w:pPr>
      <w:keepNext/>
      <w:spacing w:after="0" w:line="240" w:lineRule="auto"/>
      <w:outlineLvl w:val="0"/>
    </w:pPr>
    <w:rPr>
      <w:rFonts w:ascii="Times New Roman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4F6682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4F6682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59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2635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4F668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F668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F6682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5">
    <w:name w:val="List Paragraph"/>
    <w:basedOn w:val="a"/>
    <w:uiPriority w:val="34"/>
    <w:qFormat/>
    <w:rsid w:val="004F6682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6">
    <w:name w:val="footer"/>
    <w:basedOn w:val="a"/>
    <w:link w:val="a7"/>
    <w:uiPriority w:val="99"/>
    <w:unhideWhenUsed/>
    <w:rsid w:val="004F668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4F6682"/>
  </w:style>
  <w:style w:type="paragraph" w:styleId="a8">
    <w:name w:val="Normal (Web)"/>
    <w:basedOn w:val="a"/>
    <w:uiPriority w:val="99"/>
    <w:rsid w:val="004F668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9">
    <w:name w:val="Содержимое таблицы"/>
    <w:basedOn w:val="a"/>
    <w:rsid w:val="004F6682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BD6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D6B1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86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537EC-BC60-44D9-A73A-39B681D3E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24</Pages>
  <Words>6537</Words>
  <Characters>37267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МохиреваГГ</cp:lastModifiedBy>
  <cp:revision>20</cp:revision>
  <cp:lastPrinted>2016-09-29T09:48:00Z</cp:lastPrinted>
  <dcterms:created xsi:type="dcterms:W3CDTF">2016-09-26T12:19:00Z</dcterms:created>
  <dcterms:modified xsi:type="dcterms:W3CDTF">2018-01-22T04:53:00Z</dcterms:modified>
</cp:coreProperties>
</file>